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8313C" w:rsidRDefault="0028313C" w:rsidP="00250121">
      <w:pPr>
        <w:ind w:left="765" w:firstLine="0"/>
        <w:rPr>
          <w:rFonts w:ascii="Calibri" w:eastAsia="Times New Roman" w:hAnsi="Calibri"/>
          <w:lang w:val="nl-BE"/>
        </w:rPr>
      </w:pPr>
      <w:bookmarkStart w:id="0" w:name="_Hlk29891500"/>
      <w:bookmarkStart w:id="1" w:name="_GoBack"/>
    </w:p>
    <w:p w:rsidR="008A141B" w:rsidRPr="008A141B" w:rsidRDefault="008A141B" w:rsidP="008A141B">
      <w:pPr>
        <w:pStyle w:val="Lijstalinea"/>
        <w:numPr>
          <w:ilvl w:val="0"/>
          <w:numId w:val="24"/>
        </w:numPr>
        <w:spacing w:after="0" w:line="240" w:lineRule="auto"/>
        <w:ind w:left="924" w:hanging="357"/>
        <w:rPr>
          <w:rFonts w:ascii="Calibri" w:hAnsi="Calibri" w:cs="Arial"/>
          <w:lang w:val="fr-BE"/>
        </w:rPr>
      </w:pPr>
      <w:r w:rsidRPr="008A141B">
        <w:rPr>
          <w:rFonts w:ascii="Calibri" w:hAnsi="Calibri" w:cs="Arial"/>
          <w:lang w:val="fr-BE"/>
        </w:rPr>
        <w:t>Une auge en inox ; épaisseur 3 mm,</w:t>
      </w:r>
    </w:p>
    <w:p w:rsidR="008A141B" w:rsidRPr="008A141B" w:rsidRDefault="008A141B" w:rsidP="008A141B">
      <w:pPr>
        <w:pStyle w:val="Lijstalinea"/>
        <w:numPr>
          <w:ilvl w:val="0"/>
          <w:numId w:val="24"/>
        </w:numPr>
        <w:spacing w:after="240" w:line="240" w:lineRule="auto"/>
        <w:ind w:left="924" w:hanging="357"/>
        <w:rPr>
          <w:rFonts w:ascii="Calibri" w:hAnsi="Calibri" w:cs="Arial"/>
          <w:lang w:val="fr-BE"/>
        </w:rPr>
      </w:pPr>
      <w:r w:rsidRPr="008A141B">
        <w:rPr>
          <w:rFonts w:ascii="Calibri" w:hAnsi="Calibri" w:cs="Arial"/>
          <w:lang w:val="fr-BE"/>
        </w:rPr>
        <w:t>Dans l’auge se trouve un revêtement en matière synthétique de haute résistance à l’usure. Épaisseur du revêtement : 10mm.</w:t>
      </w:r>
    </w:p>
    <w:p w:rsidR="008A141B" w:rsidRPr="008A141B" w:rsidRDefault="008A141B" w:rsidP="008A141B">
      <w:pPr>
        <w:pStyle w:val="Lijstalinea"/>
        <w:numPr>
          <w:ilvl w:val="0"/>
          <w:numId w:val="24"/>
        </w:numPr>
        <w:spacing w:after="240" w:line="240" w:lineRule="auto"/>
        <w:ind w:left="924" w:hanging="357"/>
        <w:rPr>
          <w:rFonts w:ascii="Calibri" w:hAnsi="Calibri" w:cs="Arial"/>
          <w:lang w:val="fr-BE"/>
        </w:rPr>
      </w:pPr>
      <w:r w:rsidRPr="008A141B">
        <w:rPr>
          <w:rFonts w:ascii="Calibri" w:hAnsi="Calibri" w:cs="Arial"/>
          <w:lang w:val="fr-BE"/>
        </w:rPr>
        <w:t xml:space="preserve">Une vis en spirale sans axe, épaisseur minimal 20mm. Le diamètre est adapté à l’auge. </w:t>
      </w:r>
    </w:p>
    <w:p w:rsidR="008A141B" w:rsidRPr="008A141B" w:rsidRDefault="008A141B" w:rsidP="008A141B">
      <w:pPr>
        <w:pStyle w:val="Lijstalinea"/>
        <w:numPr>
          <w:ilvl w:val="0"/>
          <w:numId w:val="24"/>
        </w:numPr>
        <w:spacing w:after="240" w:line="240" w:lineRule="auto"/>
        <w:ind w:left="924" w:hanging="357"/>
        <w:rPr>
          <w:rFonts w:ascii="Calibri" w:hAnsi="Calibri" w:cs="Arial"/>
          <w:lang w:val="fr-BE"/>
        </w:rPr>
      </w:pPr>
      <w:r w:rsidRPr="008A141B">
        <w:rPr>
          <w:rFonts w:ascii="Calibri" w:hAnsi="Calibri" w:cs="Arial"/>
          <w:lang w:val="fr-BE"/>
        </w:rPr>
        <w:t xml:space="preserve">La vis repose sur toute sa longueur sur le revêtement. </w:t>
      </w:r>
    </w:p>
    <w:p w:rsidR="008A141B" w:rsidRPr="008A141B" w:rsidRDefault="008A141B" w:rsidP="008A141B">
      <w:pPr>
        <w:pStyle w:val="Lijstalinea"/>
        <w:numPr>
          <w:ilvl w:val="0"/>
          <w:numId w:val="24"/>
        </w:numPr>
        <w:spacing w:after="240" w:line="240" w:lineRule="auto"/>
        <w:ind w:left="924" w:hanging="357"/>
        <w:rPr>
          <w:rFonts w:ascii="Calibri" w:hAnsi="Calibri" w:cs="Arial"/>
          <w:lang w:val="fr-BE"/>
        </w:rPr>
      </w:pPr>
      <w:r w:rsidRPr="008A141B">
        <w:rPr>
          <w:rFonts w:ascii="Calibri" w:hAnsi="Calibri" w:cs="Arial"/>
          <w:lang w:val="fr-BE"/>
        </w:rPr>
        <w:t>Cette revêtement est remplaçable, en pièces de 1, 2 ou 3 m de longueur.</w:t>
      </w:r>
    </w:p>
    <w:p w:rsidR="008A141B" w:rsidRPr="008A141B" w:rsidRDefault="008A141B" w:rsidP="008A141B">
      <w:pPr>
        <w:pStyle w:val="Lijstalinea"/>
        <w:numPr>
          <w:ilvl w:val="0"/>
          <w:numId w:val="24"/>
        </w:numPr>
        <w:spacing w:after="240" w:line="240" w:lineRule="auto"/>
        <w:ind w:left="924" w:hanging="357"/>
        <w:rPr>
          <w:rFonts w:ascii="Calibri" w:hAnsi="Calibri" w:cs="Arial"/>
          <w:lang w:val="fr-BE"/>
        </w:rPr>
      </w:pPr>
      <w:r w:rsidRPr="008A141B">
        <w:rPr>
          <w:rFonts w:ascii="Calibri" w:hAnsi="Calibri" w:cs="Arial"/>
          <w:lang w:val="fr-BE"/>
        </w:rPr>
        <w:t>L’extrémité de la vis est accouplé par une bride, boulonné à l’axe du réducteur.</w:t>
      </w:r>
    </w:p>
    <w:p w:rsidR="008A141B" w:rsidRPr="008A141B" w:rsidRDefault="008A141B" w:rsidP="008A141B">
      <w:pPr>
        <w:pStyle w:val="Lijstalinea"/>
        <w:numPr>
          <w:ilvl w:val="0"/>
          <w:numId w:val="24"/>
        </w:numPr>
        <w:spacing w:after="240" w:line="240" w:lineRule="auto"/>
        <w:ind w:left="924" w:hanging="357"/>
        <w:rPr>
          <w:rFonts w:ascii="Calibri" w:hAnsi="Calibri" w:cs="Arial"/>
          <w:lang w:val="fr-BE"/>
        </w:rPr>
      </w:pPr>
      <w:r w:rsidRPr="008A141B">
        <w:rPr>
          <w:rFonts w:ascii="Calibri" w:hAnsi="Calibri" w:cs="Arial"/>
          <w:lang w:val="fr-BE"/>
        </w:rPr>
        <w:t>L’entraînement se fait par un moteur-réducteur à arbre creux.</w:t>
      </w:r>
    </w:p>
    <w:p w:rsidR="008A141B" w:rsidRPr="008A141B" w:rsidRDefault="008A141B" w:rsidP="008A141B">
      <w:pPr>
        <w:pStyle w:val="Lijstalinea"/>
        <w:numPr>
          <w:ilvl w:val="0"/>
          <w:numId w:val="24"/>
        </w:numPr>
        <w:spacing w:after="240" w:line="240" w:lineRule="auto"/>
        <w:ind w:left="924" w:hanging="357"/>
        <w:rPr>
          <w:rFonts w:ascii="Calibri" w:hAnsi="Calibri" w:cs="Arial"/>
          <w:lang w:val="fr-BE"/>
        </w:rPr>
      </w:pPr>
      <w:r w:rsidRPr="008A141B">
        <w:rPr>
          <w:rFonts w:ascii="Calibri" w:hAnsi="Calibri" w:cs="Arial"/>
          <w:lang w:val="fr-BE"/>
        </w:rPr>
        <w:t>Le réducteur est lié à l’auge de la vis par une bride.</w:t>
      </w:r>
    </w:p>
    <w:p w:rsidR="008A141B" w:rsidRPr="008A141B" w:rsidRDefault="008A141B" w:rsidP="008A141B">
      <w:pPr>
        <w:pStyle w:val="Lijstalinea"/>
        <w:numPr>
          <w:ilvl w:val="0"/>
          <w:numId w:val="24"/>
        </w:numPr>
        <w:spacing w:after="240" w:line="240" w:lineRule="auto"/>
        <w:ind w:left="924" w:hanging="357"/>
        <w:rPr>
          <w:rFonts w:ascii="Calibri" w:hAnsi="Calibri" w:cs="Arial"/>
          <w:lang w:val="fr-BE"/>
        </w:rPr>
      </w:pPr>
      <w:r w:rsidRPr="008A141B">
        <w:rPr>
          <w:rFonts w:ascii="Calibri" w:hAnsi="Calibri" w:cs="Arial"/>
          <w:lang w:val="fr-BE"/>
        </w:rPr>
        <w:t>Il est démontable sans démontage de la vis.</w:t>
      </w:r>
    </w:p>
    <w:p w:rsidR="008A141B" w:rsidRPr="008A141B" w:rsidRDefault="008A141B" w:rsidP="008A141B">
      <w:pPr>
        <w:pStyle w:val="Lijstalinea"/>
        <w:numPr>
          <w:ilvl w:val="0"/>
          <w:numId w:val="24"/>
        </w:numPr>
        <w:spacing w:after="240" w:line="240" w:lineRule="auto"/>
        <w:ind w:left="924" w:hanging="357"/>
        <w:rPr>
          <w:rFonts w:ascii="Calibri" w:hAnsi="Calibri" w:cs="Arial"/>
          <w:lang w:val="fr-BE"/>
        </w:rPr>
      </w:pPr>
      <w:r w:rsidRPr="008A141B">
        <w:rPr>
          <w:rFonts w:ascii="Calibri" w:hAnsi="Calibri" w:cs="Arial"/>
          <w:lang w:val="fr-BE"/>
        </w:rPr>
        <w:t>L’auge est couvert par des couvercles boulonnés.</w:t>
      </w:r>
    </w:p>
    <w:p w:rsidR="008A141B" w:rsidRPr="008A141B" w:rsidRDefault="008A141B" w:rsidP="008A141B">
      <w:pPr>
        <w:pStyle w:val="Lijstalinea"/>
        <w:numPr>
          <w:ilvl w:val="0"/>
          <w:numId w:val="24"/>
        </w:numPr>
        <w:spacing w:after="240" w:line="240" w:lineRule="auto"/>
        <w:ind w:left="924" w:hanging="357"/>
        <w:rPr>
          <w:rFonts w:ascii="Calibri" w:hAnsi="Calibri" w:cs="Arial"/>
          <w:lang w:val="fr-BE"/>
        </w:rPr>
      </w:pPr>
      <w:r w:rsidRPr="008A141B">
        <w:rPr>
          <w:rFonts w:ascii="Calibri" w:hAnsi="Calibri" w:cs="Arial"/>
          <w:lang w:val="fr-BE"/>
        </w:rPr>
        <w:t>La vis est prévue de trémies d’entré et de sortie, ils sont entièrement fermés.</w:t>
      </w:r>
    </w:p>
    <w:p w:rsidR="008A141B" w:rsidRPr="008A141B" w:rsidRDefault="008A141B" w:rsidP="008A141B">
      <w:pPr>
        <w:pStyle w:val="Lijstalinea"/>
        <w:numPr>
          <w:ilvl w:val="0"/>
          <w:numId w:val="24"/>
        </w:numPr>
        <w:spacing w:after="240" w:line="240" w:lineRule="auto"/>
        <w:ind w:left="924" w:hanging="357"/>
        <w:rPr>
          <w:rFonts w:ascii="Calibri" w:hAnsi="Calibri" w:cs="Arial"/>
          <w:lang w:val="fr-BE"/>
        </w:rPr>
      </w:pPr>
      <w:r w:rsidRPr="008A141B">
        <w:rPr>
          <w:rFonts w:ascii="Calibri" w:hAnsi="Calibri" w:cs="Arial"/>
          <w:lang w:val="fr-BE"/>
        </w:rPr>
        <w:t>La vis est construit en acier dur spécial pour résister au maximum à l’usure de frottement.</w:t>
      </w:r>
    </w:p>
    <w:p w:rsidR="008A141B" w:rsidRPr="008A141B" w:rsidRDefault="008A141B" w:rsidP="008A141B">
      <w:pPr>
        <w:pStyle w:val="Lijstalinea"/>
        <w:numPr>
          <w:ilvl w:val="0"/>
          <w:numId w:val="24"/>
        </w:numPr>
        <w:spacing w:after="0" w:line="240" w:lineRule="auto"/>
        <w:ind w:left="924" w:hanging="357"/>
        <w:rPr>
          <w:rFonts w:ascii="Calibri" w:hAnsi="Calibri"/>
          <w:lang w:val="fr-FR"/>
        </w:rPr>
      </w:pPr>
      <w:r w:rsidRPr="008A141B">
        <w:rPr>
          <w:rFonts w:ascii="Calibri" w:hAnsi="Calibri" w:cs="Arial"/>
          <w:lang w:val="fr-BE"/>
        </w:rPr>
        <w:t>Les supports sont adaptés aux circonstances locales, et sont inclus dans le prix, selon la description dans l’offre.</w:t>
      </w:r>
    </w:p>
    <w:p w:rsidR="008A141B" w:rsidRPr="008A141B" w:rsidRDefault="008A141B" w:rsidP="008A141B">
      <w:pPr>
        <w:numPr>
          <w:ilvl w:val="0"/>
          <w:numId w:val="24"/>
        </w:numPr>
        <w:ind w:left="924" w:hanging="357"/>
        <w:rPr>
          <w:rFonts w:ascii="Calibri" w:hAnsi="Calibri" w:cs="Arial"/>
          <w:lang w:val="fr-FR"/>
        </w:rPr>
      </w:pPr>
      <w:r w:rsidRPr="008A141B">
        <w:rPr>
          <w:rFonts w:ascii="Calibri" w:hAnsi="Calibri" w:cs="Arial"/>
          <w:lang w:val="fr-FR"/>
        </w:rPr>
        <w:t>En cas de surcharge le moteur est arrêté par l'intermédiaire d'un limiteur de couple (en option).</w:t>
      </w:r>
    </w:p>
    <w:p w:rsidR="001C63F0" w:rsidRPr="008A141B" w:rsidRDefault="001C63F0" w:rsidP="004139A5">
      <w:pPr>
        <w:ind w:left="0" w:firstLine="0"/>
        <w:rPr>
          <w:rFonts w:ascii="Calibri" w:eastAsia="Times New Roman" w:hAnsi="Calibri"/>
          <w:sz w:val="16"/>
          <w:szCs w:val="16"/>
          <w:lang w:val="fr-FR"/>
        </w:rPr>
      </w:pPr>
    </w:p>
    <w:tbl>
      <w:tblPr>
        <w:tblStyle w:val="Tabelraster"/>
        <w:tblpPr w:leftFromText="141" w:rightFromText="141" w:vertAnchor="text" w:horzAnchor="page" w:tblpXSpec="center" w:tblpY="-26"/>
        <w:tblW w:w="0" w:type="auto"/>
        <w:tblLook w:val="04A0" w:firstRow="1" w:lastRow="0" w:firstColumn="1" w:lastColumn="0" w:noHBand="0" w:noVBand="1"/>
      </w:tblPr>
      <w:tblGrid>
        <w:gridCol w:w="1757"/>
        <w:gridCol w:w="1914"/>
        <w:gridCol w:w="2268"/>
        <w:gridCol w:w="2699"/>
      </w:tblGrid>
      <w:tr w:rsidR="00C8008E" w:rsidTr="008A141B">
        <w:trPr>
          <w:trHeight w:val="397"/>
        </w:trPr>
        <w:tc>
          <w:tcPr>
            <w:tcW w:w="863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8008E" w:rsidRDefault="00C8008E" w:rsidP="00EF10ED">
            <w:pPr>
              <w:ind w:left="0" w:firstLine="0"/>
              <w:contextualSpacing/>
              <w:jc w:val="center"/>
              <w:rPr>
                <w:rFonts w:ascii="Calibri" w:hAnsi="Calibri"/>
                <w:noProof/>
                <w:lang w:val="fr-FR" w:eastAsia="nl-BE"/>
              </w:rPr>
            </w:pPr>
            <w:r>
              <w:rPr>
                <w:rFonts w:ascii="Calibri" w:hAnsi="Calibri"/>
                <w:noProof/>
                <w:lang w:val="fr-FR" w:eastAsia="nl-BE"/>
              </w:rPr>
              <w:t>Mod</w:t>
            </w:r>
            <w:r w:rsidR="008A141B">
              <w:rPr>
                <w:rFonts w:ascii="Calibri" w:hAnsi="Calibri"/>
                <w:noProof/>
                <w:lang w:val="fr-FR" w:eastAsia="nl-BE"/>
              </w:rPr>
              <w:t>è</w:t>
            </w:r>
            <w:r>
              <w:rPr>
                <w:rFonts w:ascii="Calibri" w:hAnsi="Calibri"/>
                <w:noProof/>
                <w:lang w:val="fr-FR" w:eastAsia="nl-BE"/>
              </w:rPr>
              <w:t>le</w:t>
            </w:r>
            <w:r w:rsidR="008A141B">
              <w:rPr>
                <w:rFonts w:ascii="Calibri" w:hAnsi="Calibri"/>
                <w:noProof/>
                <w:lang w:val="fr-FR" w:eastAsia="nl-BE"/>
              </w:rPr>
              <w:t>s</w:t>
            </w:r>
          </w:p>
        </w:tc>
      </w:tr>
      <w:bookmarkEnd w:id="0"/>
      <w:tr w:rsidR="00C8008E" w:rsidRPr="00031D84" w:rsidTr="008A141B">
        <w:trPr>
          <w:trHeight w:val="397"/>
        </w:trPr>
        <w:tc>
          <w:tcPr>
            <w:tcW w:w="175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000000" w:themeColor="text1"/>
            </w:tcBorders>
            <w:vAlign w:val="center"/>
            <w:hideMark/>
          </w:tcPr>
          <w:p w:rsidR="00C8008E" w:rsidRPr="0055757F" w:rsidRDefault="00C8008E" w:rsidP="001F3F7E">
            <w:pPr>
              <w:ind w:left="0" w:firstLine="0"/>
              <w:contextualSpacing/>
              <w:jc w:val="center"/>
              <w:rPr>
                <w:rFonts w:ascii="Calibri" w:hAnsi="Calibri"/>
                <w:noProof/>
                <w:lang w:val="fr-FR" w:eastAsia="nl-BE"/>
              </w:rPr>
            </w:pPr>
            <w:r>
              <w:rPr>
                <w:rFonts w:ascii="Calibri" w:hAnsi="Calibri"/>
                <w:noProof/>
                <w:lang w:val="fr-FR" w:eastAsia="nl-BE"/>
              </w:rPr>
              <w:t>Type</w:t>
            </w:r>
          </w:p>
        </w:tc>
        <w:tc>
          <w:tcPr>
            <w:tcW w:w="1914" w:type="dxa"/>
            <w:tcBorders>
              <w:top w:val="single" w:sz="12" w:space="0" w:color="auto"/>
              <w:left w:val="single" w:sz="4" w:space="0" w:color="000000" w:themeColor="text1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8008E" w:rsidRPr="0055757F" w:rsidRDefault="008A141B" w:rsidP="001F3F7E">
            <w:pPr>
              <w:ind w:left="0" w:firstLine="0"/>
              <w:contextualSpacing/>
              <w:jc w:val="center"/>
              <w:rPr>
                <w:rFonts w:ascii="Calibri" w:hAnsi="Calibri"/>
                <w:noProof/>
                <w:lang w:val="fr-FR" w:eastAsia="nl-BE"/>
              </w:rPr>
            </w:pPr>
            <w:r>
              <w:rPr>
                <w:rFonts w:ascii="Calibri" w:hAnsi="Calibri"/>
                <w:noProof/>
                <w:lang w:val="fr-FR" w:eastAsia="nl-BE"/>
              </w:rPr>
              <w:t xml:space="preserve">Largeur auge </w:t>
            </w:r>
            <w:r w:rsidR="00C8008E">
              <w:rPr>
                <w:rFonts w:ascii="Calibri" w:hAnsi="Calibri"/>
                <w:noProof/>
                <w:lang w:val="fr-FR" w:eastAsia="nl-BE"/>
              </w:rPr>
              <w:t>[mm]</w:t>
            </w:r>
          </w:p>
        </w:tc>
        <w:tc>
          <w:tcPr>
            <w:tcW w:w="22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8008E" w:rsidRPr="0055757F" w:rsidRDefault="008A141B" w:rsidP="001F3F7E">
            <w:pPr>
              <w:ind w:left="0" w:firstLine="0"/>
              <w:contextualSpacing/>
              <w:jc w:val="center"/>
              <w:rPr>
                <w:rFonts w:ascii="Calibri" w:hAnsi="Calibri"/>
                <w:noProof/>
                <w:lang w:val="fr-FR" w:eastAsia="nl-BE"/>
              </w:rPr>
            </w:pPr>
            <w:r>
              <w:rPr>
                <w:rFonts w:ascii="Calibri" w:hAnsi="Calibri"/>
                <w:noProof/>
                <w:lang w:val="fr-FR" w:eastAsia="nl-BE"/>
              </w:rPr>
              <w:t>Diamètre de vis</w:t>
            </w:r>
            <w:r w:rsidR="00C8008E">
              <w:rPr>
                <w:rFonts w:ascii="Calibri" w:hAnsi="Calibri"/>
                <w:noProof/>
                <w:lang w:val="fr-FR" w:eastAsia="nl-BE"/>
              </w:rPr>
              <w:t xml:space="preserve"> [mm]</w:t>
            </w:r>
          </w:p>
        </w:tc>
        <w:tc>
          <w:tcPr>
            <w:tcW w:w="269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8008E" w:rsidRPr="008A141B" w:rsidRDefault="008A141B" w:rsidP="001F3F7E">
            <w:pPr>
              <w:ind w:left="0" w:firstLine="0"/>
              <w:contextualSpacing/>
              <w:jc w:val="center"/>
              <w:rPr>
                <w:rFonts w:ascii="Calibri" w:hAnsi="Calibri"/>
                <w:noProof/>
                <w:lang w:val="fr-FR" w:eastAsia="nl-BE"/>
              </w:rPr>
            </w:pPr>
            <w:r w:rsidRPr="008A141B">
              <w:rPr>
                <w:rFonts w:ascii="Calibri" w:hAnsi="Calibri"/>
                <w:noProof/>
                <w:lang w:val="fr-FR" w:eastAsia="nl-BE"/>
              </w:rPr>
              <w:t xml:space="preserve">Débit approximatif </w:t>
            </w:r>
            <w:r w:rsidR="001F3F7E" w:rsidRPr="008A141B">
              <w:rPr>
                <w:rFonts w:ascii="Calibri" w:hAnsi="Calibri"/>
                <w:noProof/>
                <w:lang w:val="fr-FR" w:eastAsia="nl-BE"/>
              </w:rPr>
              <w:t xml:space="preserve">(volume) </w:t>
            </w:r>
            <w:r w:rsidR="00C8008E" w:rsidRPr="008A141B">
              <w:rPr>
                <w:rFonts w:ascii="Calibri" w:hAnsi="Calibri"/>
                <w:noProof/>
                <w:lang w:val="fr-FR" w:eastAsia="nl-BE"/>
              </w:rPr>
              <w:t>[m</w:t>
            </w:r>
            <w:r w:rsidR="001F3F7E" w:rsidRPr="008A141B">
              <w:rPr>
                <w:rFonts w:ascii="Calibri" w:hAnsi="Calibri"/>
                <w:noProof/>
                <w:lang w:val="fr-FR" w:eastAsia="nl-BE"/>
              </w:rPr>
              <w:t>³/h</w:t>
            </w:r>
            <w:r w:rsidR="00C8008E" w:rsidRPr="008A141B">
              <w:rPr>
                <w:rFonts w:ascii="Calibri" w:hAnsi="Calibri"/>
                <w:noProof/>
                <w:lang w:val="fr-FR" w:eastAsia="nl-BE"/>
              </w:rPr>
              <w:t>]</w:t>
            </w:r>
          </w:p>
        </w:tc>
      </w:tr>
      <w:tr w:rsidR="00C8008E" w:rsidTr="008A141B">
        <w:trPr>
          <w:trHeight w:val="283"/>
        </w:trPr>
        <w:tc>
          <w:tcPr>
            <w:tcW w:w="1757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4" w:space="0" w:color="000000" w:themeColor="text1"/>
            </w:tcBorders>
            <w:vAlign w:val="center"/>
            <w:hideMark/>
          </w:tcPr>
          <w:p w:rsidR="00C8008E" w:rsidRPr="0055757F" w:rsidRDefault="00C8008E" w:rsidP="001F3F7E">
            <w:pPr>
              <w:ind w:left="0" w:firstLine="0"/>
              <w:contextualSpacing/>
              <w:jc w:val="center"/>
              <w:rPr>
                <w:rFonts w:ascii="Calibri" w:hAnsi="Calibri"/>
                <w:noProof/>
                <w:lang w:val="fr-FR" w:eastAsia="nl-BE"/>
              </w:rPr>
            </w:pPr>
            <w:r>
              <w:rPr>
                <w:rFonts w:ascii="Calibri" w:hAnsi="Calibri"/>
                <w:noProof/>
                <w:lang w:val="fr-FR" w:eastAsia="nl-BE"/>
              </w:rPr>
              <w:t>U2</w:t>
            </w:r>
            <w:r w:rsidR="001F3F7E">
              <w:rPr>
                <w:rFonts w:ascii="Calibri" w:hAnsi="Calibri"/>
                <w:noProof/>
                <w:lang w:val="fr-FR" w:eastAsia="nl-BE"/>
              </w:rPr>
              <w:t>00</w:t>
            </w:r>
          </w:p>
        </w:tc>
        <w:tc>
          <w:tcPr>
            <w:tcW w:w="1914" w:type="dxa"/>
            <w:tcBorders>
              <w:top w:val="single" w:sz="12" w:space="0" w:color="auto"/>
              <w:left w:val="single" w:sz="4" w:space="0" w:color="000000" w:themeColor="text1"/>
              <w:bottom w:val="single" w:sz="6" w:space="0" w:color="auto"/>
              <w:right w:val="single" w:sz="4" w:space="0" w:color="000000" w:themeColor="text1"/>
            </w:tcBorders>
            <w:vAlign w:val="center"/>
            <w:hideMark/>
          </w:tcPr>
          <w:p w:rsidR="00C8008E" w:rsidRPr="0055757F" w:rsidRDefault="001F3F7E" w:rsidP="001F3F7E">
            <w:pPr>
              <w:ind w:left="0" w:firstLine="0"/>
              <w:contextualSpacing/>
              <w:jc w:val="center"/>
              <w:rPr>
                <w:rFonts w:ascii="Calibri" w:hAnsi="Calibri"/>
                <w:noProof/>
                <w:lang w:val="fr-FR" w:eastAsia="nl-BE"/>
              </w:rPr>
            </w:pPr>
            <w:r>
              <w:rPr>
                <w:rFonts w:ascii="Calibri" w:hAnsi="Calibri"/>
                <w:noProof/>
                <w:lang w:val="fr-FR" w:eastAsia="nl-BE"/>
              </w:rPr>
              <w:t>200</w:t>
            </w:r>
          </w:p>
        </w:tc>
        <w:tc>
          <w:tcPr>
            <w:tcW w:w="2268" w:type="dxa"/>
            <w:tcBorders>
              <w:top w:val="single" w:sz="12" w:space="0" w:color="auto"/>
              <w:left w:val="single" w:sz="4" w:space="0" w:color="000000" w:themeColor="text1"/>
              <w:bottom w:val="single" w:sz="6" w:space="0" w:color="auto"/>
              <w:right w:val="single" w:sz="4" w:space="0" w:color="000000" w:themeColor="text1"/>
            </w:tcBorders>
            <w:vAlign w:val="center"/>
            <w:hideMark/>
          </w:tcPr>
          <w:p w:rsidR="00C8008E" w:rsidRPr="0055757F" w:rsidRDefault="001F3F7E" w:rsidP="001F3F7E">
            <w:pPr>
              <w:ind w:left="0" w:firstLine="0"/>
              <w:contextualSpacing/>
              <w:jc w:val="center"/>
              <w:rPr>
                <w:rFonts w:ascii="Calibri" w:hAnsi="Calibri"/>
                <w:noProof/>
                <w:lang w:val="fr-FR" w:eastAsia="nl-BE"/>
              </w:rPr>
            </w:pPr>
            <w:r>
              <w:rPr>
                <w:rFonts w:ascii="Calibri" w:hAnsi="Calibri"/>
                <w:noProof/>
                <w:lang w:val="fr-FR" w:eastAsia="nl-BE"/>
              </w:rPr>
              <w:t>160</w:t>
            </w:r>
          </w:p>
        </w:tc>
        <w:tc>
          <w:tcPr>
            <w:tcW w:w="2699" w:type="dxa"/>
            <w:tcBorders>
              <w:top w:val="single" w:sz="12" w:space="0" w:color="auto"/>
              <w:left w:val="single" w:sz="4" w:space="0" w:color="000000" w:themeColor="text1"/>
              <w:bottom w:val="single" w:sz="6" w:space="0" w:color="auto"/>
              <w:right w:val="single" w:sz="12" w:space="0" w:color="auto"/>
            </w:tcBorders>
            <w:vAlign w:val="center"/>
          </w:tcPr>
          <w:p w:rsidR="00C8008E" w:rsidRPr="0055757F" w:rsidRDefault="001F3F7E" w:rsidP="001F3F7E">
            <w:pPr>
              <w:ind w:left="0" w:firstLine="0"/>
              <w:contextualSpacing/>
              <w:jc w:val="center"/>
              <w:rPr>
                <w:rFonts w:ascii="Calibri" w:hAnsi="Calibri"/>
                <w:noProof/>
                <w:lang w:val="fr-FR" w:eastAsia="nl-BE"/>
              </w:rPr>
            </w:pPr>
            <w:r>
              <w:rPr>
                <w:rFonts w:ascii="Calibri" w:hAnsi="Calibri"/>
                <w:noProof/>
                <w:lang w:val="fr-FR" w:eastAsia="nl-BE"/>
              </w:rPr>
              <w:t>2,3</w:t>
            </w:r>
          </w:p>
        </w:tc>
      </w:tr>
      <w:tr w:rsidR="001F3F7E" w:rsidTr="008A141B">
        <w:trPr>
          <w:trHeight w:val="283"/>
        </w:trPr>
        <w:tc>
          <w:tcPr>
            <w:tcW w:w="175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4" w:space="0" w:color="000000" w:themeColor="text1"/>
            </w:tcBorders>
            <w:vAlign w:val="center"/>
          </w:tcPr>
          <w:p w:rsidR="001F3F7E" w:rsidRDefault="001F3F7E" w:rsidP="001F3F7E">
            <w:pPr>
              <w:ind w:left="0" w:firstLine="0"/>
              <w:contextualSpacing/>
              <w:jc w:val="center"/>
              <w:rPr>
                <w:rFonts w:ascii="Calibri" w:hAnsi="Calibri"/>
                <w:noProof/>
                <w:lang w:val="fr-FR" w:eastAsia="nl-BE"/>
              </w:rPr>
            </w:pPr>
            <w:r>
              <w:rPr>
                <w:rFonts w:ascii="Calibri" w:hAnsi="Calibri"/>
                <w:noProof/>
                <w:lang w:val="fr-FR" w:eastAsia="nl-BE"/>
              </w:rPr>
              <w:t>U260</w:t>
            </w:r>
          </w:p>
        </w:tc>
        <w:tc>
          <w:tcPr>
            <w:tcW w:w="1914" w:type="dxa"/>
            <w:tcBorders>
              <w:top w:val="single" w:sz="6" w:space="0" w:color="auto"/>
              <w:left w:val="single" w:sz="4" w:space="0" w:color="000000" w:themeColor="text1"/>
              <w:bottom w:val="single" w:sz="6" w:space="0" w:color="auto"/>
              <w:right w:val="single" w:sz="4" w:space="0" w:color="000000" w:themeColor="text1"/>
            </w:tcBorders>
            <w:vAlign w:val="center"/>
          </w:tcPr>
          <w:p w:rsidR="001F3F7E" w:rsidRDefault="001F3F7E" w:rsidP="001F3F7E">
            <w:pPr>
              <w:ind w:left="0" w:firstLine="0"/>
              <w:contextualSpacing/>
              <w:jc w:val="center"/>
              <w:rPr>
                <w:rFonts w:ascii="Calibri" w:hAnsi="Calibri"/>
                <w:noProof/>
                <w:lang w:val="fr-FR" w:eastAsia="nl-BE"/>
              </w:rPr>
            </w:pPr>
            <w:r>
              <w:rPr>
                <w:rFonts w:ascii="Calibri" w:hAnsi="Calibri"/>
                <w:noProof/>
                <w:lang w:val="fr-FR" w:eastAsia="nl-BE"/>
              </w:rPr>
              <w:t>260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4" w:space="0" w:color="000000" w:themeColor="text1"/>
              <w:bottom w:val="single" w:sz="6" w:space="0" w:color="auto"/>
              <w:right w:val="single" w:sz="4" w:space="0" w:color="000000" w:themeColor="text1"/>
            </w:tcBorders>
            <w:vAlign w:val="center"/>
          </w:tcPr>
          <w:p w:rsidR="001F3F7E" w:rsidRDefault="001F3F7E" w:rsidP="001F3F7E">
            <w:pPr>
              <w:ind w:left="0" w:firstLine="0"/>
              <w:contextualSpacing/>
              <w:jc w:val="center"/>
              <w:rPr>
                <w:rFonts w:ascii="Calibri" w:hAnsi="Calibri"/>
                <w:noProof/>
                <w:lang w:val="fr-FR" w:eastAsia="nl-BE"/>
              </w:rPr>
            </w:pPr>
            <w:r>
              <w:rPr>
                <w:rFonts w:ascii="Calibri" w:hAnsi="Calibri"/>
                <w:noProof/>
                <w:lang w:val="fr-FR" w:eastAsia="nl-BE"/>
              </w:rPr>
              <w:t>215</w:t>
            </w:r>
          </w:p>
        </w:tc>
        <w:tc>
          <w:tcPr>
            <w:tcW w:w="2699" w:type="dxa"/>
            <w:tcBorders>
              <w:top w:val="single" w:sz="6" w:space="0" w:color="auto"/>
              <w:left w:val="single" w:sz="4" w:space="0" w:color="000000" w:themeColor="text1"/>
              <w:bottom w:val="single" w:sz="6" w:space="0" w:color="auto"/>
              <w:right w:val="single" w:sz="12" w:space="0" w:color="auto"/>
            </w:tcBorders>
            <w:vAlign w:val="center"/>
          </w:tcPr>
          <w:p w:rsidR="001F3F7E" w:rsidRDefault="001F3F7E" w:rsidP="001F3F7E">
            <w:pPr>
              <w:ind w:left="0" w:firstLine="0"/>
              <w:contextualSpacing/>
              <w:jc w:val="center"/>
              <w:rPr>
                <w:rFonts w:ascii="Calibri" w:hAnsi="Calibri"/>
                <w:noProof/>
                <w:lang w:val="fr-FR" w:eastAsia="nl-BE"/>
              </w:rPr>
            </w:pPr>
            <w:r>
              <w:rPr>
                <w:rFonts w:ascii="Calibri" w:hAnsi="Calibri"/>
                <w:noProof/>
                <w:lang w:val="fr-FR" w:eastAsia="nl-BE"/>
              </w:rPr>
              <w:t>4,2</w:t>
            </w:r>
          </w:p>
        </w:tc>
      </w:tr>
      <w:tr w:rsidR="001F3F7E" w:rsidTr="008A141B">
        <w:trPr>
          <w:trHeight w:val="283"/>
        </w:trPr>
        <w:tc>
          <w:tcPr>
            <w:tcW w:w="1757" w:type="dxa"/>
            <w:tcBorders>
              <w:top w:val="single" w:sz="6" w:space="0" w:color="auto"/>
              <w:left w:val="single" w:sz="12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F3F7E" w:rsidRDefault="001F3F7E" w:rsidP="001F3F7E">
            <w:pPr>
              <w:ind w:left="0" w:firstLine="0"/>
              <w:contextualSpacing/>
              <w:jc w:val="center"/>
              <w:rPr>
                <w:rFonts w:ascii="Calibri" w:hAnsi="Calibri"/>
                <w:noProof/>
                <w:lang w:val="fr-FR" w:eastAsia="nl-BE"/>
              </w:rPr>
            </w:pPr>
            <w:r>
              <w:rPr>
                <w:rFonts w:ascii="Calibri" w:hAnsi="Calibri"/>
                <w:noProof/>
                <w:lang w:val="fr-FR" w:eastAsia="nl-BE"/>
              </w:rPr>
              <w:t>U320</w:t>
            </w:r>
          </w:p>
        </w:tc>
        <w:tc>
          <w:tcPr>
            <w:tcW w:w="1914" w:type="dxa"/>
            <w:tcBorders>
              <w:top w:val="single" w:sz="6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F3F7E" w:rsidRDefault="001F3F7E" w:rsidP="001F3F7E">
            <w:pPr>
              <w:ind w:left="0" w:firstLine="0"/>
              <w:contextualSpacing/>
              <w:jc w:val="center"/>
              <w:rPr>
                <w:rFonts w:ascii="Calibri" w:hAnsi="Calibri"/>
                <w:noProof/>
                <w:lang w:val="fr-FR" w:eastAsia="nl-BE"/>
              </w:rPr>
            </w:pPr>
            <w:r>
              <w:rPr>
                <w:rFonts w:ascii="Calibri" w:hAnsi="Calibri"/>
                <w:noProof/>
                <w:lang w:val="fr-FR" w:eastAsia="nl-BE"/>
              </w:rPr>
              <w:t>320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F3F7E" w:rsidRDefault="001F3F7E" w:rsidP="001F3F7E">
            <w:pPr>
              <w:ind w:left="0" w:firstLine="0"/>
              <w:contextualSpacing/>
              <w:jc w:val="center"/>
              <w:rPr>
                <w:rFonts w:ascii="Calibri" w:hAnsi="Calibri"/>
                <w:noProof/>
                <w:lang w:val="fr-FR" w:eastAsia="nl-BE"/>
              </w:rPr>
            </w:pPr>
            <w:r>
              <w:rPr>
                <w:rFonts w:ascii="Calibri" w:hAnsi="Calibri"/>
                <w:noProof/>
                <w:lang w:val="fr-FR" w:eastAsia="nl-BE"/>
              </w:rPr>
              <w:t>280</w:t>
            </w:r>
          </w:p>
        </w:tc>
        <w:tc>
          <w:tcPr>
            <w:tcW w:w="2699" w:type="dxa"/>
            <w:tcBorders>
              <w:top w:val="single" w:sz="6" w:space="0" w:color="auto"/>
              <w:left w:val="single" w:sz="4" w:space="0" w:color="000000" w:themeColor="text1"/>
              <w:bottom w:val="single" w:sz="4" w:space="0" w:color="000000" w:themeColor="text1"/>
              <w:right w:val="single" w:sz="12" w:space="0" w:color="auto"/>
            </w:tcBorders>
            <w:vAlign w:val="center"/>
          </w:tcPr>
          <w:p w:rsidR="001F3F7E" w:rsidRDefault="001F3F7E" w:rsidP="001F3F7E">
            <w:pPr>
              <w:ind w:left="0" w:firstLine="0"/>
              <w:contextualSpacing/>
              <w:jc w:val="center"/>
              <w:rPr>
                <w:rFonts w:ascii="Calibri" w:hAnsi="Calibri"/>
                <w:noProof/>
                <w:lang w:val="fr-FR" w:eastAsia="nl-BE"/>
              </w:rPr>
            </w:pPr>
            <w:r>
              <w:rPr>
                <w:rFonts w:ascii="Calibri" w:hAnsi="Calibri"/>
                <w:noProof/>
                <w:lang w:val="fr-FR" w:eastAsia="nl-BE"/>
              </w:rPr>
              <w:t>10</w:t>
            </w:r>
          </w:p>
        </w:tc>
      </w:tr>
      <w:tr w:rsidR="001F3F7E" w:rsidTr="008A141B">
        <w:trPr>
          <w:trHeight w:val="283"/>
        </w:trPr>
        <w:tc>
          <w:tcPr>
            <w:tcW w:w="1757" w:type="dxa"/>
            <w:tcBorders>
              <w:top w:val="single" w:sz="6" w:space="0" w:color="auto"/>
              <w:left w:val="single" w:sz="12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F3F7E" w:rsidRDefault="001F3F7E" w:rsidP="001F3F7E">
            <w:pPr>
              <w:ind w:left="0" w:firstLine="0"/>
              <w:contextualSpacing/>
              <w:jc w:val="center"/>
              <w:rPr>
                <w:rFonts w:ascii="Calibri" w:hAnsi="Calibri"/>
                <w:noProof/>
                <w:lang w:val="fr-FR" w:eastAsia="nl-BE"/>
              </w:rPr>
            </w:pPr>
            <w:r>
              <w:rPr>
                <w:rFonts w:ascii="Calibri" w:hAnsi="Calibri"/>
                <w:noProof/>
                <w:lang w:val="fr-FR" w:eastAsia="nl-BE"/>
              </w:rPr>
              <w:t>U420</w:t>
            </w:r>
          </w:p>
        </w:tc>
        <w:tc>
          <w:tcPr>
            <w:tcW w:w="1914" w:type="dxa"/>
            <w:tcBorders>
              <w:top w:val="single" w:sz="6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F3F7E" w:rsidRDefault="001F3F7E" w:rsidP="001F3F7E">
            <w:pPr>
              <w:ind w:left="0" w:firstLine="0"/>
              <w:contextualSpacing/>
              <w:jc w:val="center"/>
              <w:rPr>
                <w:rFonts w:ascii="Calibri" w:hAnsi="Calibri"/>
                <w:noProof/>
                <w:lang w:val="fr-FR" w:eastAsia="nl-BE"/>
              </w:rPr>
            </w:pPr>
            <w:r>
              <w:rPr>
                <w:rFonts w:ascii="Calibri" w:hAnsi="Calibri"/>
                <w:noProof/>
                <w:lang w:val="fr-FR" w:eastAsia="nl-BE"/>
              </w:rPr>
              <w:t>420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F3F7E" w:rsidRDefault="001F3F7E" w:rsidP="001F3F7E">
            <w:pPr>
              <w:ind w:left="0" w:firstLine="0"/>
              <w:contextualSpacing/>
              <w:jc w:val="center"/>
              <w:rPr>
                <w:rFonts w:ascii="Calibri" w:hAnsi="Calibri"/>
                <w:noProof/>
                <w:lang w:val="fr-FR" w:eastAsia="nl-BE"/>
              </w:rPr>
            </w:pPr>
            <w:r>
              <w:rPr>
                <w:rFonts w:ascii="Calibri" w:hAnsi="Calibri"/>
                <w:noProof/>
                <w:lang w:val="fr-FR" w:eastAsia="nl-BE"/>
              </w:rPr>
              <w:t>380</w:t>
            </w:r>
          </w:p>
        </w:tc>
        <w:tc>
          <w:tcPr>
            <w:tcW w:w="2699" w:type="dxa"/>
            <w:tcBorders>
              <w:top w:val="single" w:sz="6" w:space="0" w:color="auto"/>
              <w:left w:val="single" w:sz="4" w:space="0" w:color="000000" w:themeColor="text1"/>
              <w:bottom w:val="single" w:sz="4" w:space="0" w:color="000000" w:themeColor="text1"/>
              <w:right w:val="single" w:sz="12" w:space="0" w:color="auto"/>
            </w:tcBorders>
            <w:vAlign w:val="center"/>
          </w:tcPr>
          <w:p w:rsidR="001F3F7E" w:rsidRDefault="001F3F7E" w:rsidP="001F3F7E">
            <w:pPr>
              <w:ind w:left="0" w:firstLine="0"/>
              <w:contextualSpacing/>
              <w:jc w:val="center"/>
              <w:rPr>
                <w:rFonts w:ascii="Calibri" w:hAnsi="Calibri"/>
                <w:noProof/>
                <w:lang w:val="fr-FR" w:eastAsia="nl-BE"/>
              </w:rPr>
            </w:pPr>
            <w:r>
              <w:rPr>
                <w:rFonts w:ascii="Calibri" w:hAnsi="Calibri"/>
                <w:noProof/>
                <w:lang w:val="fr-FR" w:eastAsia="nl-BE"/>
              </w:rPr>
              <w:t>23</w:t>
            </w:r>
          </w:p>
        </w:tc>
      </w:tr>
      <w:tr w:rsidR="001F3F7E" w:rsidTr="008A141B">
        <w:trPr>
          <w:trHeight w:val="283"/>
        </w:trPr>
        <w:tc>
          <w:tcPr>
            <w:tcW w:w="1757" w:type="dxa"/>
            <w:tcBorders>
              <w:top w:val="single" w:sz="6" w:space="0" w:color="auto"/>
              <w:left w:val="single" w:sz="12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F3F7E" w:rsidRDefault="001F3F7E" w:rsidP="001F3F7E">
            <w:pPr>
              <w:ind w:left="0" w:firstLine="0"/>
              <w:contextualSpacing/>
              <w:jc w:val="center"/>
              <w:rPr>
                <w:rFonts w:ascii="Calibri" w:hAnsi="Calibri"/>
                <w:noProof/>
                <w:lang w:val="fr-FR" w:eastAsia="nl-BE"/>
              </w:rPr>
            </w:pPr>
            <w:r>
              <w:rPr>
                <w:rFonts w:ascii="Calibri" w:hAnsi="Calibri"/>
                <w:noProof/>
                <w:lang w:val="fr-FR" w:eastAsia="nl-BE"/>
              </w:rPr>
              <w:t>U500</w:t>
            </w:r>
          </w:p>
        </w:tc>
        <w:tc>
          <w:tcPr>
            <w:tcW w:w="1914" w:type="dxa"/>
            <w:tcBorders>
              <w:top w:val="single" w:sz="6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F3F7E" w:rsidRDefault="001F3F7E" w:rsidP="001F3F7E">
            <w:pPr>
              <w:ind w:left="0" w:firstLine="0"/>
              <w:contextualSpacing/>
              <w:jc w:val="center"/>
              <w:rPr>
                <w:rFonts w:ascii="Calibri" w:hAnsi="Calibri"/>
                <w:noProof/>
                <w:lang w:val="fr-FR" w:eastAsia="nl-BE"/>
              </w:rPr>
            </w:pPr>
            <w:r>
              <w:rPr>
                <w:rFonts w:ascii="Calibri" w:hAnsi="Calibri"/>
                <w:noProof/>
                <w:lang w:val="fr-FR" w:eastAsia="nl-BE"/>
              </w:rPr>
              <w:t>500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F3F7E" w:rsidRDefault="001F3F7E" w:rsidP="001F3F7E">
            <w:pPr>
              <w:ind w:left="0" w:firstLine="0"/>
              <w:contextualSpacing/>
              <w:jc w:val="center"/>
              <w:rPr>
                <w:rFonts w:ascii="Calibri" w:hAnsi="Calibri"/>
                <w:noProof/>
                <w:lang w:val="fr-FR" w:eastAsia="nl-BE"/>
              </w:rPr>
            </w:pPr>
            <w:r>
              <w:rPr>
                <w:rFonts w:ascii="Calibri" w:hAnsi="Calibri"/>
                <w:noProof/>
                <w:lang w:val="fr-FR" w:eastAsia="nl-BE"/>
              </w:rPr>
              <w:t>460</w:t>
            </w:r>
          </w:p>
        </w:tc>
        <w:tc>
          <w:tcPr>
            <w:tcW w:w="2699" w:type="dxa"/>
            <w:tcBorders>
              <w:top w:val="single" w:sz="6" w:space="0" w:color="auto"/>
              <w:left w:val="single" w:sz="4" w:space="0" w:color="000000" w:themeColor="text1"/>
              <w:bottom w:val="single" w:sz="4" w:space="0" w:color="000000" w:themeColor="text1"/>
              <w:right w:val="single" w:sz="12" w:space="0" w:color="auto"/>
            </w:tcBorders>
            <w:vAlign w:val="center"/>
          </w:tcPr>
          <w:p w:rsidR="001F3F7E" w:rsidRDefault="001F3F7E" w:rsidP="001F3F7E">
            <w:pPr>
              <w:ind w:left="0" w:firstLine="0"/>
              <w:contextualSpacing/>
              <w:jc w:val="center"/>
              <w:rPr>
                <w:rFonts w:ascii="Calibri" w:hAnsi="Calibri"/>
                <w:noProof/>
                <w:lang w:val="fr-FR" w:eastAsia="nl-BE"/>
              </w:rPr>
            </w:pPr>
            <w:r>
              <w:rPr>
                <w:rFonts w:ascii="Calibri" w:hAnsi="Calibri"/>
                <w:noProof/>
                <w:lang w:val="fr-FR" w:eastAsia="nl-BE"/>
              </w:rPr>
              <w:t>41</w:t>
            </w:r>
          </w:p>
        </w:tc>
      </w:tr>
      <w:tr w:rsidR="00C8008E" w:rsidTr="008A141B">
        <w:trPr>
          <w:trHeight w:val="283"/>
        </w:trPr>
        <w:tc>
          <w:tcPr>
            <w:tcW w:w="1757" w:type="dxa"/>
            <w:tcBorders>
              <w:top w:val="single" w:sz="4" w:space="0" w:color="000000" w:themeColor="text1"/>
              <w:left w:val="single" w:sz="12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8008E" w:rsidRPr="0055757F" w:rsidRDefault="00C8008E" w:rsidP="001F3F7E">
            <w:pPr>
              <w:ind w:left="0" w:firstLine="0"/>
              <w:contextualSpacing/>
              <w:jc w:val="center"/>
              <w:rPr>
                <w:rFonts w:ascii="Calibri" w:hAnsi="Calibri"/>
                <w:noProof/>
                <w:lang w:val="fr-FR" w:eastAsia="nl-BE"/>
              </w:rPr>
            </w:pPr>
            <w:r>
              <w:rPr>
                <w:rFonts w:ascii="Calibri" w:hAnsi="Calibri"/>
                <w:noProof/>
                <w:lang w:val="fr-FR" w:eastAsia="nl-BE"/>
              </w:rPr>
              <w:t>U</w:t>
            </w:r>
            <w:r w:rsidR="001F3F7E">
              <w:rPr>
                <w:rFonts w:ascii="Calibri" w:hAnsi="Calibri"/>
                <w:noProof/>
                <w:lang w:val="fr-FR" w:eastAsia="nl-BE"/>
              </w:rPr>
              <w:t>60</w:t>
            </w:r>
            <w:r>
              <w:rPr>
                <w:rFonts w:ascii="Calibri" w:hAnsi="Calibri"/>
                <w:noProof/>
                <w:lang w:val="fr-FR" w:eastAsia="nl-BE"/>
              </w:rPr>
              <w:t>0</w:t>
            </w:r>
          </w:p>
        </w:tc>
        <w:tc>
          <w:tcPr>
            <w:tcW w:w="19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8008E" w:rsidRPr="0055757F" w:rsidRDefault="001F3F7E" w:rsidP="001F3F7E">
            <w:pPr>
              <w:ind w:left="0" w:firstLine="0"/>
              <w:contextualSpacing/>
              <w:jc w:val="center"/>
              <w:rPr>
                <w:rFonts w:ascii="Calibri" w:hAnsi="Calibri"/>
                <w:noProof/>
                <w:lang w:eastAsia="nl-BE"/>
              </w:rPr>
            </w:pPr>
            <w:r>
              <w:rPr>
                <w:rFonts w:ascii="Calibri" w:hAnsi="Calibri"/>
                <w:noProof/>
                <w:lang w:eastAsia="nl-BE"/>
              </w:rPr>
              <w:t>600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8008E" w:rsidRPr="0055757F" w:rsidRDefault="001F3F7E" w:rsidP="001F3F7E">
            <w:pPr>
              <w:ind w:left="0" w:firstLine="0"/>
              <w:contextualSpacing/>
              <w:jc w:val="center"/>
              <w:rPr>
                <w:rFonts w:ascii="Calibri" w:hAnsi="Calibri"/>
                <w:noProof/>
                <w:lang w:eastAsia="nl-BE"/>
              </w:rPr>
            </w:pPr>
            <w:r>
              <w:rPr>
                <w:rFonts w:ascii="Calibri" w:hAnsi="Calibri"/>
                <w:noProof/>
                <w:lang w:eastAsia="nl-BE"/>
              </w:rPr>
              <w:t>560</w:t>
            </w:r>
          </w:p>
        </w:tc>
        <w:tc>
          <w:tcPr>
            <w:tcW w:w="26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12" w:space="0" w:color="auto"/>
            </w:tcBorders>
            <w:vAlign w:val="center"/>
          </w:tcPr>
          <w:p w:rsidR="00C8008E" w:rsidRPr="0055757F" w:rsidRDefault="001F3F7E" w:rsidP="001F3F7E">
            <w:pPr>
              <w:ind w:left="0" w:firstLine="0"/>
              <w:contextualSpacing/>
              <w:jc w:val="center"/>
              <w:rPr>
                <w:rFonts w:ascii="Calibri" w:hAnsi="Calibri"/>
                <w:noProof/>
                <w:lang w:eastAsia="nl-BE"/>
              </w:rPr>
            </w:pPr>
            <w:r>
              <w:rPr>
                <w:rFonts w:ascii="Calibri" w:hAnsi="Calibri"/>
                <w:noProof/>
                <w:lang w:eastAsia="nl-BE"/>
              </w:rPr>
              <w:t>75</w:t>
            </w:r>
          </w:p>
        </w:tc>
      </w:tr>
      <w:tr w:rsidR="00DD70B5" w:rsidRPr="00DD70B5" w:rsidTr="008A141B">
        <w:trPr>
          <w:trHeight w:val="340"/>
        </w:trPr>
        <w:tc>
          <w:tcPr>
            <w:tcW w:w="8638" w:type="dxa"/>
            <w:gridSpan w:val="4"/>
            <w:tcBorders>
              <w:top w:val="single" w:sz="4" w:space="0" w:color="000000" w:themeColor="text1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D70B5" w:rsidRPr="008A141B" w:rsidRDefault="008A141B" w:rsidP="00DD70B5">
            <w:pPr>
              <w:pStyle w:val="Lijstalinea"/>
              <w:tabs>
                <w:tab w:val="left" w:pos="4253"/>
                <w:tab w:val="left" w:pos="6237"/>
              </w:tabs>
              <w:spacing w:after="0"/>
              <w:ind w:left="0"/>
              <w:jc w:val="center"/>
              <w:rPr>
                <w:rFonts w:ascii="Calibri" w:hAnsi="Calibri"/>
                <w:noProof/>
                <w:lang w:eastAsia="nl-BE"/>
              </w:rPr>
            </w:pPr>
            <w:r w:rsidRPr="008A141B">
              <w:rPr>
                <w:rFonts w:ascii="Calibri" w:hAnsi="Calibri"/>
                <w:lang w:val="fr-FR"/>
              </w:rPr>
              <w:t>POSITIONS: horizontale, incliné, verticale</w:t>
            </w:r>
          </w:p>
        </w:tc>
      </w:tr>
    </w:tbl>
    <w:p w:rsidR="002C3648" w:rsidRDefault="002C3648" w:rsidP="002C3648">
      <w:pPr>
        <w:ind w:left="567" w:firstLine="0"/>
        <w:rPr>
          <w:lang w:val="nl-BE" w:bidi="nl-NL"/>
        </w:rPr>
      </w:pPr>
    </w:p>
    <w:p w:rsidR="00E26DF5" w:rsidRDefault="00E26DF5" w:rsidP="002C3648">
      <w:pPr>
        <w:ind w:left="567" w:firstLine="0"/>
        <w:rPr>
          <w:lang w:val="nl-BE" w:bidi="nl-NL"/>
        </w:rPr>
      </w:pPr>
    </w:p>
    <w:p w:rsidR="002C3648" w:rsidRDefault="002C3648" w:rsidP="002C3648">
      <w:pPr>
        <w:ind w:left="567" w:firstLine="0"/>
        <w:rPr>
          <w:lang w:val="nl-BE" w:bidi="nl-NL"/>
        </w:rPr>
      </w:pPr>
    </w:p>
    <w:p w:rsidR="00BC1E5F" w:rsidRDefault="00BC1E5F" w:rsidP="002C3648">
      <w:pPr>
        <w:ind w:left="567" w:firstLine="0"/>
        <w:rPr>
          <w:lang w:val="nl-BE" w:bidi="nl-NL"/>
        </w:rPr>
      </w:pPr>
    </w:p>
    <w:p w:rsidR="00BC1E5F" w:rsidRDefault="00BC1E5F" w:rsidP="002C3648">
      <w:pPr>
        <w:ind w:left="567" w:firstLine="0"/>
        <w:rPr>
          <w:lang w:val="nl-BE" w:bidi="nl-NL"/>
        </w:rPr>
      </w:pPr>
    </w:p>
    <w:p w:rsidR="00BC1E5F" w:rsidRDefault="00BC1E5F" w:rsidP="002C3648">
      <w:pPr>
        <w:ind w:left="567" w:firstLine="0"/>
        <w:rPr>
          <w:lang w:val="nl-BE" w:bidi="nl-NL"/>
        </w:rPr>
      </w:pPr>
    </w:p>
    <w:p w:rsidR="00BC1E5F" w:rsidRDefault="00BC1E5F" w:rsidP="002C3648">
      <w:pPr>
        <w:ind w:left="567" w:firstLine="0"/>
        <w:rPr>
          <w:lang w:val="nl-BE" w:bidi="nl-NL"/>
        </w:rPr>
      </w:pPr>
    </w:p>
    <w:p w:rsidR="00BC1E5F" w:rsidRDefault="00BC1E5F" w:rsidP="002C3648">
      <w:pPr>
        <w:ind w:left="567" w:firstLine="0"/>
        <w:rPr>
          <w:lang w:val="nl-BE" w:bidi="nl-NL"/>
        </w:rPr>
      </w:pPr>
    </w:p>
    <w:p w:rsidR="0007203B" w:rsidRPr="0007203B" w:rsidRDefault="0007203B" w:rsidP="0007203B">
      <w:pPr>
        <w:ind w:left="0" w:firstLine="0"/>
        <w:rPr>
          <w:sz w:val="16"/>
          <w:szCs w:val="16"/>
          <w:lang w:val="nl-BE" w:bidi="nl-NL"/>
        </w:rPr>
      </w:pPr>
    </w:p>
    <w:p w:rsidR="001F3F7E" w:rsidRDefault="001F3F7E" w:rsidP="00BC1E5F">
      <w:pPr>
        <w:ind w:left="567" w:firstLine="0"/>
        <w:rPr>
          <w:lang w:val="nl-BE" w:bidi="nl-NL"/>
        </w:rPr>
      </w:pPr>
    </w:p>
    <w:p w:rsidR="001F3F7E" w:rsidRDefault="001F3F7E" w:rsidP="00BC1E5F">
      <w:pPr>
        <w:ind w:left="567" w:firstLine="0"/>
        <w:rPr>
          <w:lang w:val="nl-BE" w:bidi="nl-NL"/>
        </w:rPr>
      </w:pPr>
    </w:p>
    <w:p w:rsidR="001F3F7E" w:rsidRDefault="001F3F7E" w:rsidP="00BC1E5F">
      <w:pPr>
        <w:ind w:left="567" w:firstLine="0"/>
        <w:rPr>
          <w:lang w:val="nl-BE" w:bidi="nl-NL"/>
        </w:rPr>
      </w:pPr>
    </w:p>
    <w:p w:rsidR="001F3F7E" w:rsidRPr="008A141B" w:rsidRDefault="001F3F7E" w:rsidP="00BC1E5F">
      <w:pPr>
        <w:ind w:left="567" w:firstLine="0"/>
        <w:rPr>
          <w:sz w:val="18"/>
          <w:szCs w:val="18"/>
          <w:lang w:val="nl-BE" w:bidi="nl-NL"/>
        </w:rPr>
      </w:pPr>
    </w:p>
    <w:tbl>
      <w:tblPr>
        <w:tblStyle w:val="Tabelraster"/>
        <w:tblW w:w="11055" w:type="dxa"/>
        <w:tblInd w:w="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85"/>
        <w:gridCol w:w="3685"/>
        <w:gridCol w:w="3685"/>
      </w:tblGrid>
      <w:tr w:rsidR="00DD70B5" w:rsidTr="008A141B">
        <w:trPr>
          <w:trHeight w:val="2153"/>
        </w:trPr>
        <w:tc>
          <w:tcPr>
            <w:tcW w:w="3685" w:type="dxa"/>
            <w:vAlign w:val="center"/>
          </w:tcPr>
          <w:p w:rsidR="00DD70B5" w:rsidRDefault="00DD70B5" w:rsidP="00DD70B5">
            <w:pPr>
              <w:ind w:left="-130" w:firstLine="0"/>
              <w:jc w:val="center"/>
              <w:rPr>
                <w:lang w:val="nl-BE" w:bidi="nl-NL"/>
              </w:rPr>
            </w:pPr>
            <w:r w:rsidRPr="0026538A">
              <w:rPr>
                <w:noProof/>
                <w:sz w:val="24"/>
                <w:szCs w:val="24"/>
                <w:lang w:eastAsia="nl-BE"/>
              </w:rPr>
              <w:drawing>
                <wp:inline distT="0" distB="0" distL="0" distR="0" wp14:anchorId="1C4E016E">
                  <wp:extent cx="1831539" cy="1368000"/>
                  <wp:effectExtent l="0" t="0" r="0" b="3810"/>
                  <wp:docPr id="9" name="Afbeelding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491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1539" cy="13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vAlign w:val="center"/>
          </w:tcPr>
          <w:p w:rsidR="00DD70B5" w:rsidRDefault="00DD70B5" w:rsidP="00DD70B5">
            <w:pPr>
              <w:ind w:left="-130" w:firstLine="0"/>
              <w:jc w:val="center"/>
              <w:rPr>
                <w:lang w:val="nl-BE" w:bidi="nl-NL"/>
              </w:rPr>
            </w:pPr>
            <w:r w:rsidRPr="0026538A">
              <w:rPr>
                <w:noProof/>
                <w:sz w:val="24"/>
                <w:szCs w:val="24"/>
                <w:lang w:eastAsia="nl-BE"/>
              </w:rPr>
              <w:drawing>
                <wp:inline distT="0" distB="0" distL="0" distR="0" wp14:anchorId="68A91C24">
                  <wp:extent cx="2161540" cy="1368000"/>
                  <wp:effectExtent l="0" t="0" r="0" b="3810"/>
                  <wp:docPr id="10" name="Afbeelding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491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1540" cy="13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vAlign w:val="center"/>
          </w:tcPr>
          <w:p w:rsidR="00DD70B5" w:rsidRDefault="00DD70B5" w:rsidP="00DD70B5">
            <w:pPr>
              <w:ind w:left="-130" w:firstLine="0"/>
              <w:jc w:val="center"/>
              <w:rPr>
                <w:lang w:val="nl-BE" w:bidi="nl-NL"/>
              </w:rPr>
            </w:pPr>
            <w:r w:rsidRPr="0026538A">
              <w:rPr>
                <w:noProof/>
                <w:sz w:val="24"/>
                <w:szCs w:val="24"/>
                <w:lang w:eastAsia="nl-BE"/>
              </w:rPr>
              <w:drawing>
                <wp:inline distT="0" distB="0" distL="0" distR="0" wp14:anchorId="0AA2BCEC">
                  <wp:extent cx="1924050" cy="1368000"/>
                  <wp:effectExtent l="0" t="0" r="0" b="3810"/>
                  <wp:docPr id="11" name="Afbeelding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491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4050" cy="13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70B5" w:rsidTr="008A141B">
        <w:trPr>
          <w:trHeight w:val="113"/>
        </w:trPr>
        <w:tc>
          <w:tcPr>
            <w:tcW w:w="3685" w:type="dxa"/>
            <w:vAlign w:val="center"/>
          </w:tcPr>
          <w:p w:rsidR="00DD70B5" w:rsidRPr="008A141B" w:rsidRDefault="00DD70B5" w:rsidP="00DD70B5">
            <w:pPr>
              <w:ind w:left="-130" w:firstLine="0"/>
              <w:jc w:val="center"/>
              <w:rPr>
                <w:noProof/>
                <w:sz w:val="16"/>
                <w:szCs w:val="16"/>
                <w:lang w:eastAsia="nl-BE"/>
              </w:rPr>
            </w:pPr>
          </w:p>
        </w:tc>
        <w:tc>
          <w:tcPr>
            <w:tcW w:w="3685" w:type="dxa"/>
            <w:vAlign w:val="center"/>
          </w:tcPr>
          <w:p w:rsidR="00DD70B5" w:rsidRPr="008A141B" w:rsidRDefault="00DD70B5" w:rsidP="00DD70B5">
            <w:pPr>
              <w:ind w:left="-130" w:firstLine="0"/>
              <w:jc w:val="center"/>
              <w:rPr>
                <w:noProof/>
                <w:sz w:val="16"/>
                <w:szCs w:val="16"/>
                <w:lang w:eastAsia="nl-BE"/>
              </w:rPr>
            </w:pPr>
          </w:p>
        </w:tc>
        <w:tc>
          <w:tcPr>
            <w:tcW w:w="3685" w:type="dxa"/>
            <w:vAlign w:val="center"/>
          </w:tcPr>
          <w:p w:rsidR="00DD70B5" w:rsidRPr="008A141B" w:rsidRDefault="00DD70B5" w:rsidP="00DD70B5">
            <w:pPr>
              <w:ind w:left="-130" w:firstLine="0"/>
              <w:jc w:val="center"/>
              <w:rPr>
                <w:noProof/>
                <w:sz w:val="16"/>
                <w:szCs w:val="16"/>
                <w:lang w:eastAsia="nl-BE"/>
              </w:rPr>
            </w:pPr>
          </w:p>
        </w:tc>
      </w:tr>
      <w:tr w:rsidR="00DD70B5" w:rsidTr="008A141B">
        <w:trPr>
          <w:trHeight w:val="2152"/>
        </w:trPr>
        <w:tc>
          <w:tcPr>
            <w:tcW w:w="3685" w:type="dxa"/>
            <w:vAlign w:val="center"/>
          </w:tcPr>
          <w:p w:rsidR="00DD70B5" w:rsidRDefault="00DD70B5" w:rsidP="00DD70B5">
            <w:pPr>
              <w:ind w:left="-130" w:firstLine="0"/>
              <w:jc w:val="center"/>
              <w:rPr>
                <w:lang w:val="nl-BE" w:bidi="nl-NL"/>
              </w:rPr>
            </w:pPr>
            <w:r w:rsidRPr="0026538A">
              <w:rPr>
                <w:noProof/>
                <w:sz w:val="24"/>
                <w:szCs w:val="24"/>
                <w:lang w:eastAsia="nl-BE"/>
              </w:rPr>
              <w:drawing>
                <wp:inline distT="0" distB="0" distL="0" distR="0" wp14:anchorId="49A6166C">
                  <wp:extent cx="2157095" cy="1368000"/>
                  <wp:effectExtent l="0" t="0" r="0" b="3810"/>
                  <wp:docPr id="12" name="Afbeelding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491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7095" cy="13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vAlign w:val="center"/>
          </w:tcPr>
          <w:p w:rsidR="00DD70B5" w:rsidRDefault="00DD70B5" w:rsidP="00DD70B5">
            <w:pPr>
              <w:ind w:left="-130" w:firstLine="0"/>
              <w:jc w:val="center"/>
              <w:rPr>
                <w:lang w:val="nl-BE" w:bidi="nl-NL"/>
              </w:rPr>
            </w:pPr>
            <w:r w:rsidRPr="0026538A">
              <w:rPr>
                <w:noProof/>
                <w:sz w:val="24"/>
                <w:szCs w:val="24"/>
                <w:lang w:eastAsia="nl-BE"/>
              </w:rPr>
              <w:drawing>
                <wp:inline distT="0" distB="0" distL="0" distR="0" wp14:anchorId="6F282121">
                  <wp:extent cx="2160000" cy="1076325"/>
                  <wp:effectExtent l="0" t="0" r="0" b="0"/>
                  <wp:docPr id="13" name="Afbeelding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491.JPG"/>
                          <pic:cNvPicPr preferRelativeResize="0"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vAlign w:val="center"/>
          </w:tcPr>
          <w:p w:rsidR="00DD70B5" w:rsidRDefault="00DD70B5" w:rsidP="00DD70B5">
            <w:pPr>
              <w:ind w:left="-130" w:firstLine="0"/>
              <w:jc w:val="center"/>
              <w:rPr>
                <w:lang w:val="nl-BE" w:bidi="nl-NL"/>
              </w:rPr>
            </w:pPr>
            <w:r w:rsidRPr="0026538A">
              <w:rPr>
                <w:noProof/>
                <w:sz w:val="24"/>
                <w:szCs w:val="24"/>
                <w:lang w:eastAsia="nl-BE"/>
              </w:rPr>
              <w:drawing>
                <wp:inline distT="0" distB="0" distL="0" distR="0" wp14:anchorId="1B2848DC">
                  <wp:extent cx="2157095" cy="1368000"/>
                  <wp:effectExtent l="0" t="0" r="0" b="3810"/>
                  <wp:docPr id="14" name="Afbeelding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491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7095" cy="13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1"/>
    </w:tbl>
    <w:p w:rsidR="002C3648" w:rsidRPr="00250121" w:rsidRDefault="002C3648" w:rsidP="00DD70B5">
      <w:pPr>
        <w:ind w:left="0" w:firstLine="0"/>
        <w:rPr>
          <w:lang w:val="nl-BE" w:bidi="nl-NL"/>
        </w:rPr>
      </w:pPr>
    </w:p>
    <w:sectPr w:rsidR="002C3648" w:rsidRPr="00250121" w:rsidSect="00031D84">
      <w:headerReference w:type="default" r:id="rId17"/>
      <w:footerReference w:type="default" r:id="rId18"/>
      <w:pgSz w:w="11906" w:h="16838" w:code="9"/>
      <w:pgMar w:top="1440" w:right="720" w:bottom="567" w:left="0" w:header="567" w:footer="408" w:gutter="0"/>
      <w:cols w:space="720"/>
      <w:vAlign w:val="both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35877" w:rsidRDefault="00B35877">
      <w:r>
        <w:separator/>
      </w:r>
    </w:p>
    <w:p w:rsidR="00B35877" w:rsidRDefault="00B35877"/>
  </w:endnote>
  <w:endnote w:type="continuationSeparator" w:id="0">
    <w:p w:rsidR="00B35877" w:rsidRDefault="00B35877">
      <w:r>
        <w:continuationSeparator/>
      </w:r>
    </w:p>
    <w:p w:rsidR="00B35877" w:rsidRDefault="00B3587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B7250" w:rsidRDefault="004B7250" w:rsidP="002471BC">
    <w:pPr>
      <w:pStyle w:val="Voettekst"/>
      <w:ind w:left="720" w:right="1830"/>
      <w:rPr>
        <w:rFonts w:ascii="Calibri" w:hAnsi="Calibri"/>
        <w:color w:val="auto"/>
        <w:lang w:val="en-US"/>
      </w:rPr>
    </w:pPr>
    <w:r>
      <w:rPr>
        <w:rFonts w:ascii="Calibri" w:hAnsi="Calibri"/>
        <w:noProof/>
        <w:color w:val="auto"/>
        <w:lang w:val="en-US"/>
      </w:rPr>
      <w:drawing>
        <wp:anchor distT="0" distB="0" distL="114300" distR="114300" simplePos="0" relativeHeight="251661312" behindDoc="0" locked="0" layoutInCell="1" allowOverlap="1" wp14:anchorId="273213B2" wp14:editId="472A4C03">
          <wp:simplePos x="0" y="0"/>
          <wp:positionH relativeFrom="margin">
            <wp:align>right</wp:align>
          </wp:positionH>
          <wp:positionV relativeFrom="paragraph">
            <wp:posOffset>12700</wp:posOffset>
          </wp:positionV>
          <wp:extent cx="1118870" cy="359410"/>
          <wp:effectExtent l="0" t="0" r="5080" b="2540"/>
          <wp:wrapNone/>
          <wp:docPr id="23" name="Afbeelding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Vinc_otte-Stickers_CERT_VCA2 (2)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18870" cy="359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50121" w:rsidRPr="004B7250" w:rsidRDefault="00250121" w:rsidP="002471BC">
    <w:pPr>
      <w:pStyle w:val="Voettekst"/>
      <w:ind w:left="720" w:right="1830"/>
      <w:rPr>
        <w:rStyle w:val="Hyperlink"/>
        <w:rFonts w:ascii="Calibri" w:hAnsi="Calibri"/>
        <w:u w:val="none"/>
        <w:lang w:val="en-US"/>
      </w:rPr>
    </w:pPr>
    <w:r w:rsidRPr="004B7250">
      <w:rPr>
        <w:rFonts w:ascii="Calibri" w:hAnsi="Calibri"/>
        <w:color w:val="auto"/>
        <w:lang w:val="en-US"/>
      </w:rPr>
      <w:t>DEWEKON ENGINEERING</w:t>
    </w:r>
    <w:r w:rsidR="004B7250" w:rsidRPr="004B7250">
      <w:rPr>
        <w:rFonts w:ascii="Calibri" w:hAnsi="Calibri"/>
        <w:color w:val="auto"/>
        <w:lang w:val="en-US"/>
      </w:rPr>
      <w:t xml:space="preserve">    </w:t>
    </w:r>
    <w:r w:rsidRPr="004B7250">
      <w:rPr>
        <w:rFonts w:ascii="Calibri" w:hAnsi="Calibri"/>
        <w:color w:val="auto"/>
        <w:lang w:val="en-US"/>
      </w:rPr>
      <w:t xml:space="preserve">I    </w:t>
    </w:r>
    <w:r w:rsidR="00031D84">
      <w:fldChar w:fldCharType="begin"/>
    </w:r>
    <w:r w:rsidR="00031D84" w:rsidRPr="00031D84">
      <w:rPr>
        <w:lang w:val="en-US"/>
      </w:rPr>
      <w:instrText xml:space="preserve"> HYPERLINK "mailto:INFO@DEWEKON.BE" </w:instrText>
    </w:r>
    <w:r w:rsidR="00031D84">
      <w:fldChar w:fldCharType="separate"/>
    </w:r>
    <w:r w:rsidR="002C3648" w:rsidRPr="004B7250">
      <w:rPr>
        <w:rStyle w:val="Hyperlink"/>
        <w:rFonts w:ascii="Calibri" w:hAnsi="Calibri"/>
        <w:lang w:val="en-US"/>
      </w:rPr>
      <w:t>INFO@DEWEKON.BE</w:t>
    </w:r>
    <w:r w:rsidR="00031D84">
      <w:rPr>
        <w:rStyle w:val="Hyperlink"/>
        <w:rFonts w:ascii="Calibri" w:hAnsi="Calibri"/>
        <w:lang w:val="en-US"/>
      </w:rPr>
      <w:fldChar w:fldCharType="end"/>
    </w:r>
    <w:r w:rsidRPr="004B7250">
      <w:rPr>
        <w:rFonts w:ascii="Calibri" w:hAnsi="Calibri"/>
        <w:color w:val="auto"/>
        <w:lang w:val="en-US"/>
      </w:rPr>
      <w:t xml:space="preserve">    I    </w:t>
    </w:r>
    <w:hyperlink r:id="rId2" w:history="1">
      <w:r w:rsidRPr="004B7250">
        <w:rPr>
          <w:rStyle w:val="Hyperlink"/>
          <w:rFonts w:ascii="Calibri" w:hAnsi="Calibri"/>
          <w:u w:val="none"/>
          <w:lang w:val="en-US"/>
        </w:rPr>
        <w:t>WWW.DEWEKON.BE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35877" w:rsidRDefault="00B35877">
      <w:r>
        <w:separator/>
      </w:r>
    </w:p>
    <w:p w:rsidR="00B35877" w:rsidRDefault="00B35877"/>
  </w:footnote>
  <w:footnote w:type="continuationSeparator" w:id="0">
    <w:p w:rsidR="00B35877" w:rsidRDefault="00B35877">
      <w:r>
        <w:continuationSeparator/>
      </w:r>
    </w:p>
    <w:p w:rsidR="00B35877" w:rsidRDefault="00B3587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raster"/>
      <w:tblW w:w="11340" w:type="dxa"/>
      <w:tblInd w:w="421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Look w:val="04A0" w:firstRow="1" w:lastRow="0" w:firstColumn="1" w:lastColumn="0" w:noHBand="0" w:noVBand="1"/>
    </w:tblPr>
    <w:tblGrid>
      <w:gridCol w:w="2693"/>
      <w:gridCol w:w="8647"/>
    </w:tblGrid>
    <w:tr w:rsidR="00250121" w:rsidTr="00250121">
      <w:tc>
        <w:tcPr>
          <w:tcW w:w="2693" w:type="dxa"/>
          <w:vAlign w:val="center"/>
        </w:tcPr>
        <w:p w:rsidR="00250121" w:rsidRPr="00244330" w:rsidRDefault="00250121" w:rsidP="00250121">
          <w:pPr>
            <w:ind w:left="0" w:firstLine="0"/>
            <w:rPr>
              <w:rFonts w:ascii="Calibri" w:eastAsia="Times New Roman" w:hAnsi="Calibri" w:cs="Times New Roman"/>
              <w:b/>
              <w:sz w:val="20"/>
              <w:szCs w:val="20"/>
              <w:lang w:val="nl-NL" w:eastAsia="nl-NL"/>
            </w:rPr>
          </w:pPr>
        </w:p>
      </w:tc>
      <w:tc>
        <w:tcPr>
          <w:tcW w:w="8647" w:type="dxa"/>
          <w:vMerge w:val="restart"/>
        </w:tcPr>
        <w:p w:rsidR="00250121" w:rsidRPr="00244330" w:rsidRDefault="00250121" w:rsidP="00250121">
          <w:pPr>
            <w:ind w:left="0" w:firstLine="0"/>
            <w:rPr>
              <w:rFonts w:ascii="Calibri" w:eastAsia="Times New Roman" w:hAnsi="Calibri" w:cs="Times New Roman"/>
              <w:sz w:val="20"/>
              <w:szCs w:val="20"/>
              <w:lang w:val="nl-NL" w:eastAsia="nl-NL"/>
            </w:rPr>
          </w:pPr>
          <w:r w:rsidRPr="00BF3499">
            <w:rPr>
              <w:noProof/>
              <w:lang w:bidi="nl-NL"/>
            </w:rPr>
            <w:drawing>
              <wp:anchor distT="0" distB="0" distL="114300" distR="114300" simplePos="0" relativeHeight="251659264" behindDoc="0" locked="0" layoutInCell="1" allowOverlap="1" wp14:anchorId="517B1A0B" wp14:editId="7AA2E70B">
                <wp:simplePos x="0" y="0"/>
                <wp:positionH relativeFrom="margin">
                  <wp:align>right</wp:align>
                </wp:positionH>
                <wp:positionV relativeFrom="margin">
                  <wp:align>center</wp:align>
                </wp:positionV>
                <wp:extent cx="1771650" cy="719455"/>
                <wp:effectExtent l="0" t="0" r="0" b="4445"/>
                <wp:wrapSquare wrapText="bothSides"/>
                <wp:docPr id="21" name="Afbeelding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" name="logo_placeholder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71650" cy="7194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  <w:tr w:rsidR="00250121" w:rsidTr="00250121">
      <w:tc>
        <w:tcPr>
          <w:tcW w:w="2693" w:type="dxa"/>
          <w:vAlign w:val="center"/>
        </w:tcPr>
        <w:p w:rsidR="00250121" w:rsidRPr="00244330" w:rsidRDefault="00250121" w:rsidP="00250121">
          <w:pPr>
            <w:rPr>
              <w:rFonts w:ascii="Calibri" w:eastAsia="Times New Roman" w:hAnsi="Calibri" w:cs="Times New Roman"/>
              <w:b/>
              <w:sz w:val="20"/>
              <w:szCs w:val="20"/>
              <w:lang w:val="nl-NL" w:eastAsia="nl-NL"/>
            </w:rPr>
          </w:pPr>
        </w:p>
      </w:tc>
      <w:tc>
        <w:tcPr>
          <w:tcW w:w="8647" w:type="dxa"/>
          <w:vMerge/>
        </w:tcPr>
        <w:p w:rsidR="00250121" w:rsidRPr="00244330" w:rsidRDefault="00250121" w:rsidP="00250121">
          <w:pPr>
            <w:rPr>
              <w:rFonts w:ascii="Calibri" w:eastAsia="Times New Roman" w:hAnsi="Calibri" w:cs="Times New Roman"/>
              <w:sz w:val="20"/>
              <w:szCs w:val="20"/>
              <w:lang w:val="nl-NL" w:eastAsia="nl-NL"/>
            </w:rPr>
          </w:pPr>
        </w:p>
      </w:tc>
    </w:tr>
    <w:tr w:rsidR="00250121" w:rsidTr="00250121">
      <w:tc>
        <w:tcPr>
          <w:tcW w:w="2693" w:type="dxa"/>
          <w:vAlign w:val="center"/>
        </w:tcPr>
        <w:p w:rsidR="00250121" w:rsidRPr="00244330" w:rsidRDefault="00250121" w:rsidP="00250121">
          <w:pPr>
            <w:rPr>
              <w:rFonts w:ascii="Calibri" w:eastAsia="Times New Roman" w:hAnsi="Calibri" w:cs="Times New Roman"/>
              <w:sz w:val="20"/>
              <w:szCs w:val="20"/>
              <w:lang w:val="nl-NL" w:eastAsia="nl-NL"/>
            </w:rPr>
          </w:pPr>
        </w:p>
      </w:tc>
      <w:tc>
        <w:tcPr>
          <w:tcW w:w="8647" w:type="dxa"/>
          <w:vMerge/>
        </w:tcPr>
        <w:p w:rsidR="00250121" w:rsidRPr="00244330" w:rsidRDefault="00250121" w:rsidP="00250121">
          <w:pPr>
            <w:rPr>
              <w:rFonts w:ascii="Calibri" w:eastAsia="Times New Roman" w:hAnsi="Calibri" w:cs="Times New Roman"/>
              <w:sz w:val="20"/>
              <w:szCs w:val="20"/>
              <w:lang w:val="nl-NL" w:eastAsia="nl-NL"/>
            </w:rPr>
          </w:pPr>
        </w:p>
      </w:tc>
    </w:tr>
    <w:tr w:rsidR="00250121" w:rsidTr="00250121">
      <w:tc>
        <w:tcPr>
          <w:tcW w:w="2693" w:type="dxa"/>
          <w:vAlign w:val="center"/>
        </w:tcPr>
        <w:p w:rsidR="00250121" w:rsidRPr="00244330" w:rsidRDefault="00250121" w:rsidP="00250121">
          <w:pPr>
            <w:rPr>
              <w:rFonts w:ascii="Calibri" w:eastAsia="Times New Roman" w:hAnsi="Calibri" w:cs="Times New Roman"/>
              <w:sz w:val="20"/>
              <w:szCs w:val="20"/>
              <w:lang w:val="nl-NL" w:eastAsia="nl-NL"/>
            </w:rPr>
          </w:pPr>
        </w:p>
      </w:tc>
      <w:tc>
        <w:tcPr>
          <w:tcW w:w="8647" w:type="dxa"/>
          <w:vMerge/>
        </w:tcPr>
        <w:p w:rsidR="00250121" w:rsidRPr="00244330" w:rsidRDefault="00250121" w:rsidP="00250121">
          <w:pPr>
            <w:rPr>
              <w:rFonts w:ascii="Calibri" w:eastAsia="Times New Roman" w:hAnsi="Calibri" w:cs="Times New Roman"/>
              <w:sz w:val="20"/>
              <w:szCs w:val="20"/>
              <w:lang w:val="nl-NL" w:eastAsia="nl-NL"/>
            </w:rPr>
          </w:pPr>
        </w:p>
      </w:tc>
    </w:tr>
    <w:tr w:rsidR="00250121" w:rsidTr="00250121">
      <w:tc>
        <w:tcPr>
          <w:tcW w:w="2693" w:type="dxa"/>
          <w:vAlign w:val="center"/>
        </w:tcPr>
        <w:p w:rsidR="00250121" w:rsidRPr="00244330" w:rsidRDefault="00250121" w:rsidP="00250121">
          <w:pPr>
            <w:rPr>
              <w:rFonts w:ascii="Calibri" w:eastAsia="Times New Roman" w:hAnsi="Calibri" w:cs="Times New Roman"/>
              <w:sz w:val="20"/>
              <w:szCs w:val="20"/>
              <w:lang w:val="nl-NL" w:eastAsia="nl-NL"/>
            </w:rPr>
          </w:pPr>
        </w:p>
      </w:tc>
      <w:tc>
        <w:tcPr>
          <w:tcW w:w="8647" w:type="dxa"/>
          <w:vMerge/>
        </w:tcPr>
        <w:p w:rsidR="00250121" w:rsidRPr="00244330" w:rsidRDefault="00250121" w:rsidP="00250121">
          <w:pPr>
            <w:rPr>
              <w:rFonts w:ascii="Calibri" w:eastAsia="Times New Roman" w:hAnsi="Calibri" w:cs="Times New Roman"/>
              <w:sz w:val="20"/>
              <w:szCs w:val="20"/>
              <w:lang w:val="nl-NL" w:eastAsia="nl-NL"/>
            </w:rPr>
          </w:pPr>
        </w:p>
      </w:tc>
    </w:tr>
  </w:tbl>
  <w:p w:rsidR="00E26DF5" w:rsidRPr="00250121" w:rsidRDefault="00250121" w:rsidP="00250121">
    <w:pPr>
      <w:pStyle w:val="Koptekst"/>
    </w:pPr>
    <w:r>
      <w:rPr>
        <w:noProof/>
      </w:rPr>
      <w:drawing>
        <wp:inline distT="0" distB="0" distL="0" distR="0" wp14:anchorId="4B97CD55" wp14:editId="19AD00BC">
          <wp:extent cx="6328430" cy="180000"/>
          <wp:effectExtent l="0" t="0" r="0" b="0"/>
          <wp:docPr id="22" name="Afbeelding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alphaModFix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28430" cy="18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bidi="nl-NL"/>
      </w:rPr>
      <mc:AlternateContent>
        <mc:Choice Requires="wps">
          <w:drawing>
            <wp:inline distT="0" distB="0" distL="0" distR="0" wp14:anchorId="72C1D2E7" wp14:editId="10C4E19B">
              <wp:extent cx="7543800" cy="795191"/>
              <wp:effectExtent l="0" t="0" r="0" b="9525"/>
              <wp:docPr id="4" name="Tekstvak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43800" cy="795191"/>
                      </a:xfrm>
                      <a:prstGeom prst="rect">
                        <a:avLst/>
                      </a:prstGeom>
                      <a:solidFill>
                        <a:srgbClr val="FFFFFF">
                          <a:lumMod val="65000"/>
                        </a:srgbClr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50121" w:rsidRPr="004B7250" w:rsidRDefault="008A141B" w:rsidP="00250121">
                          <w:pPr>
                            <w:ind w:left="567" w:firstLine="0"/>
                            <w:rPr>
                              <w:color w:val="FFFFFF" w:themeColor="background1"/>
                              <w:sz w:val="56"/>
                              <w:szCs w:val="56"/>
                              <w:lang w:val="nl-BE"/>
                            </w:rPr>
                          </w:pPr>
                          <w:r>
                            <w:rPr>
                              <w:color w:val="FFFFFF" w:themeColor="background1"/>
                              <w:sz w:val="56"/>
                              <w:szCs w:val="56"/>
                              <w:lang w:val="nl-BE"/>
                            </w:rPr>
                            <w:t>VIS CONVOYEUSE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</wp:inline>
          </w:drawing>
        </mc:Choice>
        <mc:Fallback>
          <w:pict>
            <v:shapetype w14:anchorId="72C1D2E7" id="_x0000_t202" coordsize="21600,21600" o:spt="202" path="m,l,21600r21600,l21600,xe">
              <v:stroke joinstyle="miter"/>
              <v:path gradientshapeok="t" o:connecttype="rect"/>
            </v:shapetype>
            <v:shape id="Tekstvak 2" o:spid="_x0000_s1026" type="#_x0000_t202" style="width:594pt;height:6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" fillcolor="#a6a6a6" stroked="f">
              <v:textbox style="mso-fit-shape-to-text:t">
                <w:txbxContent>
                  <w:p w:rsidR="00250121" w:rsidRPr="004B7250" w:rsidRDefault="008A141B" w:rsidP="00250121">
                    <w:pPr>
                      <w:ind w:left="567" w:firstLine="0"/>
                      <w:rPr>
                        <w:color w:val="FFFFFF" w:themeColor="background1"/>
                        <w:sz w:val="56"/>
                        <w:szCs w:val="56"/>
                        <w:lang w:val="nl-BE"/>
                      </w:rPr>
                    </w:pPr>
                    <w:r>
                      <w:rPr>
                        <w:color w:val="FFFFFF" w:themeColor="background1"/>
                        <w:sz w:val="56"/>
                        <w:szCs w:val="56"/>
                        <w:lang w:val="nl-BE"/>
                      </w:rPr>
                      <w:t>VIS CONVOYEUSE</w:t>
                    </w:r>
                  </w:p>
                </w:txbxContent>
              </v:textbox>
              <w10:anchorlock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4FE68786"/>
    <w:lvl w:ilvl="0">
      <w:start w:val="1"/>
      <w:numFmt w:val="decimal"/>
      <w:pStyle w:val="Lijstnummering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65A83996"/>
    <w:lvl w:ilvl="0">
      <w:start w:val="1"/>
      <w:numFmt w:val="decimal"/>
      <w:pStyle w:val="Lijstnummering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5772052A"/>
    <w:lvl w:ilvl="0">
      <w:start w:val="1"/>
      <w:numFmt w:val="decimal"/>
      <w:pStyle w:val="Lijstnummering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425AE874"/>
    <w:lvl w:ilvl="0">
      <w:start w:val="1"/>
      <w:numFmt w:val="decimal"/>
      <w:pStyle w:val="Lijstnummering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079C6BA4"/>
    <w:lvl w:ilvl="0">
      <w:start w:val="1"/>
      <w:numFmt w:val="bullet"/>
      <w:pStyle w:val="Lijstopsomteken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8423114"/>
    <w:lvl w:ilvl="0">
      <w:start w:val="1"/>
      <w:numFmt w:val="bullet"/>
      <w:pStyle w:val="Lijstopsomteken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FC585706"/>
    <w:lvl w:ilvl="0">
      <w:start w:val="1"/>
      <w:numFmt w:val="bullet"/>
      <w:pStyle w:val="Lijstopsomteken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E3A97EA"/>
    <w:lvl w:ilvl="0">
      <w:start w:val="1"/>
      <w:numFmt w:val="bullet"/>
      <w:pStyle w:val="Lijstopsomteken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56686F48"/>
    <w:lvl w:ilvl="0">
      <w:start w:val="1"/>
      <w:numFmt w:val="decimal"/>
      <w:pStyle w:val="Lijstnummering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1A2A028"/>
    <w:lvl w:ilvl="0">
      <w:start w:val="1"/>
      <w:numFmt w:val="bullet"/>
      <w:pStyle w:val="Lijstopsomtek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ED93A7A"/>
    <w:multiLevelType w:val="hybridMultilevel"/>
    <w:tmpl w:val="2DDA7A2C"/>
    <w:lvl w:ilvl="0" w:tplc="BEE25CC8">
      <w:numFmt w:val="bullet"/>
      <w:lvlText w:val=""/>
      <w:lvlJc w:val="left"/>
      <w:pPr>
        <w:ind w:left="1536" w:hanging="360"/>
      </w:pPr>
      <w:rPr>
        <w:rFonts w:ascii="Symbol" w:eastAsiaTheme="minorHAnsi" w:hAnsi="Symbol" w:cstheme="minorBidi" w:hint="default"/>
      </w:rPr>
    </w:lvl>
    <w:lvl w:ilvl="1" w:tplc="0813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13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13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3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13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13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3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13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11B34040"/>
    <w:multiLevelType w:val="hybridMultilevel"/>
    <w:tmpl w:val="49E43D38"/>
    <w:lvl w:ilvl="0" w:tplc="69E4BD64">
      <w:start w:val="1"/>
      <w:numFmt w:val="bullet"/>
      <w:lvlText w:val=""/>
      <w:lvlJc w:val="left"/>
      <w:pPr>
        <w:ind w:left="1894" w:hanging="360"/>
      </w:pPr>
      <w:rPr>
        <w:rFonts w:ascii="Symbol" w:hAnsi="Symbol" w:hint="default"/>
      </w:rPr>
    </w:lvl>
    <w:lvl w:ilvl="1" w:tplc="0813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13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13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3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13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13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3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13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133B62DA"/>
    <w:multiLevelType w:val="hybridMultilevel"/>
    <w:tmpl w:val="2B744BF2"/>
    <w:lvl w:ilvl="0" w:tplc="69E4BD64">
      <w:start w:val="1"/>
      <w:numFmt w:val="bullet"/>
      <w:lvlText w:val=""/>
      <w:lvlJc w:val="left"/>
      <w:pPr>
        <w:ind w:left="1536" w:hanging="360"/>
      </w:pPr>
      <w:rPr>
        <w:rFonts w:ascii="Symbol" w:hAnsi="Symbol" w:hint="default"/>
      </w:rPr>
    </w:lvl>
    <w:lvl w:ilvl="1" w:tplc="0813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13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13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3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13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13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3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13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1E8A41E2"/>
    <w:multiLevelType w:val="hybridMultilevel"/>
    <w:tmpl w:val="5E707CAA"/>
    <w:lvl w:ilvl="0" w:tplc="69E4BD64">
      <w:start w:val="1"/>
      <w:numFmt w:val="bullet"/>
      <w:lvlText w:val=""/>
      <w:lvlJc w:val="left"/>
      <w:pPr>
        <w:ind w:left="1174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14" w15:restartNumberingAfterBreak="0">
    <w:nsid w:val="307F3EF3"/>
    <w:multiLevelType w:val="hybridMultilevel"/>
    <w:tmpl w:val="E91A1116"/>
    <w:lvl w:ilvl="0" w:tplc="69E4BD64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26E23702">
      <w:numFmt w:val="bullet"/>
      <w:lvlText w:val="-"/>
      <w:lvlJc w:val="left"/>
      <w:pPr>
        <w:ind w:left="1440" w:hanging="360"/>
      </w:pPr>
      <w:rPr>
        <w:rFonts w:ascii="Calibri" w:eastAsiaTheme="minorHAnsi" w:hAnsi="Calibri" w:cs="Arial" w:hint="default"/>
      </w:rPr>
    </w:lvl>
    <w:lvl w:ilvl="2" w:tplc="0813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13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3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13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13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3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13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317E68FA"/>
    <w:multiLevelType w:val="hybridMultilevel"/>
    <w:tmpl w:val="07AEFD80"/>
    <w:lvl w:ilvl="0" w:tplc="0813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3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3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3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3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3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3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9DB3E06"/>
    <w:multiLevelType w:val="hybridMultilevel"/>
    <w:tmpl w:val="4978D508"/>
    <w:lvl w:ilvl="0" w:tplc="BEE25CC8">
      <w:numFmt w:val="bullet"/>
      <w:lvlText w:val=""/>
      <w:lvlJc w:val="left"/>
      <w:pPr>
        <w:ind w:left="1174" w:hanging="360"/>
      </w:pPr>
      <w:rPr>
        <w:rFonts w:ascii="Symbol" w:eastAsiaTheme="minorHAnsi" w:hAnsi="Symbol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17" w15:restartNumberingAfterBreak="0">
    <w:nsid w:val="44040FD8"/>
    <w:multiLevelType w:val="hybridMultilevel"/>
    <w:tmpl w:val="EDF8F73E"/>
    <w:lvl w:ilvl="0" w:tplc="BEE25CC8">
      <w:numFmt w:val="bullet"/>
      <w:lvlText w:val=""/>
      <w:lvlJc w:val="left"/>
      <w:pPr>
        <w:ind w:left="1536" w:hanging="360"/>
      </w:pPr>
      <w:rPr>
        <w:rFonts w:ascii="Symbol" w:eastAsiaTheme="minorHAnsi" w:hAnsi="Symbol" w:cstheme="minorBidi" w:hint="default"/>
      </w:rPr>
    </w:lvl>
    <w:lvl w:ilvl="1" w:tplc="0813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13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13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3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13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13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3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13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560E220C"/>
    <w:multiLevelType w:val="hybridMultilevel"/>
    <w:tmpl w:val="3AD094FC"/>
    <w:lvl w:ilvl="0" w:tplc="69E4BD64">
      <w:start w:val="1"/>
      <w:numFmt w:val="bullet"/>
      <w:lvlText w:val="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3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3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3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3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3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3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779E4051"/>
    <w:multiLevelType w:val="hybridMultilevel"/>
    <w:tmpl w:val="B8645058"/>
    <w:lvl w:ilvl="0" w:tplc="69E4BD64">
      <w:start w:val="1"/>
      <w:numFmt w:val="bullet"/>
      <w:lvlText w:val=""/>
      <w:lvlJc w:val="left"/>
      <w:pPr>
        <w:ind w:left="2251" w:hanging="360"/>
      </w:pPr>
      <w:rPr>
        <w:rFonts w:ascii="Symbol" w:hAnsi="Symbol" w:hint="default"/>
      </w:rPr>
    </w:lvl>
    <w:lvl w:ilvl="1" w:tplc="0813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13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13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3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13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13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3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13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7EB37735"/>
    <w:multiLevelType w:val="hybridMultilevel"/>
    <w:tmpl w:val="E39EA502"/>
    <w:lvl w:ilvl="0" w:tplc="BEE25CC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8"/>
  </w:num>
  <w:num w:numId="13">
    <w:abstractNumId w:val="15"/>
  </w:num>
  <w:num w:numId="14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3"/>
  </w:num>
  <w:num w:numId="16">
    <w:abstractNumId w:val="16"/>
  </w:num>
  <w:num w:numId="17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2"/>
  </w:num>
  <w:num w:numId="19">
    <w:abstractNumId w:val="10"/>
  </w:num>
  <w:num w:numId="20">
    <w:abstractNumId w:val="17"/>
  </w:num>
  <w:num w:numId="21">
    <w:abstractNumId w:val="14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5877"/>
    <w:rsid w:val="0000109D"/>
    <w:rsid w:val="000115CE"/>
    <w:rsid w:val="00031D84"/>
    <w:rsid w:val="00037C1B"/>
    <w:rsid w:val="00065765"/>
    <w:rsid w:val="0007203B"/>
    <w:rsid w:val="0007329C"/>
    <w:rsid w:val="000828F4"/>
    <w:rsid w:val="000B1BEC"/>
    <w:rsid w:val="000E4C07"/>
    <w:rsid w:val="000F51EC"/>
    <w:rsid w:val="000F7122"/>
    <w:rsid w:val="0010304A"/>
    <w:rsid w:val="00107C8E"/>
    <w:rsid w:val="0015507F"/>
    <w:rsid w:val="001B4EEF"/>
    <w:rsid w:val="001B689C"/>
    <w:rsid w:val="001C63F0"/>
    <w:rsid w:val="001F3F7E"/>
    <w:rsid w:val="001F4179"/>
    <w:rsid w:val="00200635"/>
    <w:rsid w:val="00231AF5"/>
    <w:rsid w:val="00244330"/>
    <w:rsid w:val="002471BC"/>
    <w:rsid w:val="00250121"/>
    <w:rsid w:val="00254E0D"/>
    <w:rsid w:val="00256264"/>
    <w:rsid w:val="0028313C"/>
    <w:rsid w:val="00297D02"/>
    <w:rsid w:val="002A0A1B"/>
    <w:rsid w:val="002C3648"/>
    <w:rsid w:val="003431C1"/>
    <w:rsid w:val="00362FE3"/>
    <w:rsid w:val="0038000D"/>
    <w:rsid w:val="00385ACF"/>
    <w:rsid w:val="003B048C"/>
    <w:rsid w:val="0040677A"/>
    <w:rsid w:val="00407AAD"/>
    <w:rsid w:val="00410197"/>
    <w:rsid w:val="004139A5"/>
    <w:rsid w:val="00477474"/>
    <w:rsid w:val="00480B7F"/>
    <w:rsid w:val="004A1893"/>
    <w:rsid w:val="004B2893"/>
    <w:rsid w:val="004B7250"/>
    <w:rsid w:val="004C4A44"/>
    <w:rsid w:val="005125BB"/>
    <w:rsid w:val="005264AB"/>
    <w:rsid w:val="00537F9C"/>
    <w:rsid w:val="0054542B"/>
    <w:rsid w:val="005556A8"/>
    <w:rsid w:val="0055757F"/>
    <w:rsid w:val="00572222"/>
    <w:rsid w:val="005A2DC3"/>
    <w:rsid w:val="005D3DA6"/>
    <w:rsid w:val="00641DB4"/>
    <w:rsid w:val="006B3CF9"/>
    <w:rsid w:val="00744EA9"/>
    <w:rsid w:val="00752FC4"/>
    <w:rsid w:val="00757E9C"/>
    <w:rsid w:val="007B4C91"/>
    <w:rsid w:val="007B54FC"/>
    <w:rsid w:val="007B6F62"/>
    <w:rsid w:val="007C206B"/>
    <w:rsid w:val="007D70F7"/>
    <w:rsid w:val="00826AAD"/>
    <w:rsid w:val="00830C5F"/>
    <w:rsid w:val="00834A33"/>
    <w:rsid w:val="008916D6"/>
    <w:rsid w:val="00896EE1"/>
    <w:rsid w:val="008A141B"/>
    <w:rsid w:val="008B1068"/>
    <w:rsid w:val="008C1482"/>
    <w:rsid w:val="008D0776"/>
    <w:rsid w:val="008D0AA7"/>
    <w:rsid w:val="008E172E"/>
    <w:rsid w:val="00912A0A"/>
    <w:rsid w:val="009468D3"/>
    <w:rsid w:val="00981EB2"/>
    <w:rsid w:val="00A17117"/>
    <w:rsid w:val="00A670A9"/>
    <w:rsid w:val="00A763AE"/>
    <w:rsid w:val="00A80547"/>
    <w:rsid w:val="00A81C05"/>
    <w:rsid w:val="00AE7DF3"/>
    <w:rsid w:val="00B16AA1"/>
    <w:rsid w:val="00B35877"/>
    <w:rsid w:val="00B35945"/>
    <w:rsid w:val="00B42922"/>
    <w:rsid w:val="00B63133"/>
    <w:rsid w:val="00BC0F0A"/>
    <w:rsid w:val="00BC1E5F"/>
    <w:rsid w:val="00C06BED"/>
    <w:rsid w:val="00C10EB4"/>
    <w:rsid w:val="00C11980"/>
    <w:rsid w:val="00C12A54"/>
    <w:rsid w:val="00C30AD0"/>
    <w:rsid w:val="00C30E47"/>
    <w:rsid w:val="00C56A2D"/>
    <w:rsid w:val="00C8008E"/>
    <w:rsid w:val="00C9148D"/>
    <w:rsid w:val="00CB0809"/>
    <w:rsid w:val="00CC7EFF"/>
    <w:rsid w:val="00CD1A41"/>
    <w:rsid w:val="00D04123"/>
    <w:rsid w:val="00D06525"/>
    <w:rsid w:val="00D149F1"/>
    <w:rsid w:val="00D36106"/>
    <w:rsid w:val="00D379E7"/>
    <w:rsid w:val="00DC7840"/>
    <w:rsid w:val="00DD70B5"/>
    <w:rsid w:val="00E01032"/>
    <w:rsid w:val="00E26DF5"/>
    <w:rsid w:val="00EA0B9A"/>
    <w:rsid w:val="00EF10ED"/>
    <w:rsid w:val="00F1217C"/>
    <w:rsid w:val="00F71D73"/>
    <w:rsid w:val="00F763B1"/>
    <w:rsid w:val="00F90A6A"/>
    <w:rsid w:val="00FA402E"/>
    <w:rsid w:val="00FB49C2"/>
    <w:rsid w:val="00FE14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color w:val="000000" w:themeColor="text2" w:themeShade="BF"/>
        <w:sz w:val="22"/>
        <w:szCs w:val="22"/>
        <w:lang w:val="nl-NL" w:eastAsia="en-US" w:bidi="ar-SA"/>
      </w:rPr>
    </w:rPrDefault>
    <w:pPrDefault>
      <w:pPr>
        <w:spacing w:after="3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semiHidden="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qFormat="1"/>
    <w:lsdException w:name="Closing" w:semiHidden="1" w:unhideWhenUsed="1" w:qFormat="1"/>
    <w:lsdException w:name="Signature" w:semiHidden="1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 w:qFormat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19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0"/>
    <w:lsdException w:name="Plain Table 2" w:uiPriority="41"/>
    <w:lsdException w:name="Plain Table 3" w:uiPriority="42"/>
    <w:lsdException w:name="Plain Table 4" w:uiPriority="43"/>
    <w:lsdException w:name="Plain Table 5" w:uiPriority="44"/>
    <w:lsdException w:name="Grid Table Light" w:uiPriority="45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ard">
    <w:name w:val="Normal"/>
    <w:qFormat/>
    <w:rsid w:val="00244330"/>
    <w:pPr>
      <w:spacing w:after="0" w:line="240" w:lineRule="auto"/>
      <w:ind w:left="284" w:hanging="284"/>
    </w:pPr>
    <w:rPr>
      <w:rFonts w:asciiTheme="majorHAnsi" w:hAnsiTheme="majorHAnsi" w:cstheme="majorBidi"/>
      <w:color w:val="auto"/>
      <w:lang w:val="en-US" w:bidi="en-US"/>
    </w:rPr>
  </w:style>
  <w:style w:type="paragraph" w:styleId="Kop1">
    <w:name w:val="heading 1"/>
    <w:basedOn w:val="Standaard"/>
    <w:next w:val="Standaard"/>
    <w:link w:val="Kop1Char"/>
    <w:uiPriority w:val="9"/>
    <w:semiHidden/>
    <w:rsid w:val="000F51EC"/>
    <w:pPr>
      <w:keepNext/>
      <w:keepLines/>
      <w:spacing w:before="480" w:line="276" w:lineRule="auto"/>
      <w:ind w:left="0" w:firstLine="0"/>
      <w:outlineLvl w:val="0"/>
    </w:pPr>
    <w:rPr>
      <w:rFonts w:eastAsiaTheme="majorEastAsia"/>
      <w:b/>
      <w:bCs/>
      <w:color w:val="320303" w:themeColor="accent2" w:themeShade="80"/>
      <w:sz w:val="28"/>
      <w:szCs w:val="28"/>
      <w:lang w:val="nl-NL" w:bidi="ar-SA"/>
    </w:rPr>
  </w:style>
  <w:style w:type="paragraph" w:styleId="Kop2">
    <w:name w:val="heading 2"/>
    <w:basedOn w:val="Standaard"/>
    <w:next w:val="Standaard"/>
    <w:link w:val="Kop2Char"/>
    <w:uiPriority w:val="9"/>
    <w:semiHidden/>
    <w:pPr>
      <w:keepNext/>
      <w:keepLines/>
      <w:spacing w:before="200" w:line="276" w:lineRule="auto"/>
      <w:ind w:left="0" w:firstLine="0"/>
      <w:outlineLvl w:val="1"/>
    </w:pPr>
    <w:rPr>
      <w:rFonts w:eastAsiaTheme="majorEastAsia"/>
      <w:b/>
      <w:bCs/>
      <w:color w:val="262626" w:themeColor="text1" w:themeTint="D9"/>
      <w:sz w:val="26"/>
      <w:szCs w:val="26"/>
      <w:lang w:val="nl-NL" w:bidi="ar-SA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572222"/>
    <w:pPr>
      <w:keepNext/>
      <w:keepLines/>
      <w:spacing w:before="40" w:line="276" w:lineRule="auto"/>
      <w:ind w:left="0" w:firstLine="0"/>
      <w:outlineLvl w:val="2"/>
    </w:pPr>
    <w:rPr>
      <w:rFonts w:eastAsiaTheme="majorEastAsia"/>
      <w:color w:val="121212" w:themeColor="accent1" w:themeShade="7F"/>
      <w:sz w:val="24"/>
      <w:szCs w:val="24"/>
      <w:lang w:val="nl-NL" w:bidi="ar-SA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572222"/>
    <w:pPr>
      <w:keepNext/>
      <w:keepLines/>
      <w:spacing w:before="40" w:line="276" w:lineRule="auto"/>
      <w:ind w:left="0" w:firstLine="0"/>
      <w:outlineLvl w:val="3"/>
    </w:pPr>
    <w:rPr>
      <w:rFonts w:eastAsiaTheme="majorEastAsia"/>
      <w:i/>
      <w:iCs/>
      <w:color w:val="1C1C1C" w:themeColor="accent1" w:themeShade="BF"/>
      <w:lang w:val="nl-NL" w:bidi="ar-SA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572222"/>
    <w:pPr>
      <w:keepNext/>
      <w:keepLines/>
      <w:spacing w:before="40" w:line="276" w:lineRule="auto"/>
      <w:ind w:left="0" w:firstLine="0"/>
      <w:outlineLvl w:val="4"/>
    </w:pPr>
    <w:rPr>
      <w:rFonts w:eastAsiaTheme="majorEastAsia"/>
      <w:color w:val="1C1C1C" w:themeColor="accent1" w:themeShade="BF"/>
      <w:lang w:val="nl-NL" w:bidi="ar-SA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572222"/>
    <w:pPr>
      <w:keepNext/>
      <w:keepLines/>
      <w:spacing w:before="40" w:line="276" w:lineRule="auto"/>
      <w:ind w:left="0" w:firstLine="0"/>
      <w:outlineLvl w:val="5"/>
    </w:pPr>
    <w:rPr>
      <w:rFonts w:eastAsiaTheme="majorEastAsia"/>
      <w:color w:val="121212" w:themeColor="accent1" w:themeShade="7F"/>
      <w:lang w:val="nl-NL" w:bidi="ar-SA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572222"/>
    <w:pPr>
      <w:keepNext/>
      <w:keepLines/>
      <w:spacing w:before="40" w:line="276" w:lineRule="auto"/>
      <w:ind w:left="0" w:firstLine="0"/>
      <w:outlineLvl w:val="6"/>
    </w:pPr>
    <w:rPr>
      <w:rFonts w:eastAsiaTheme="majorEastAsia"/>
      <w:i/>
      <w:iCs/>
      <w:color w:val="121212" w:themeColor="accent1" w:themeShade="7F"/>
      <w:lang w:val="nl-NL" w:bidi="ar-SA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572222"/>
    <w:pPr>
      <w:keepNext/>
      <w:keepLines/>
      <w:spacing w:before="40" w:line="276" w:lineRule="auto"/>
      <w:ind w:left="0" w:firstLine="0"/>
      <w:outlineLvl w:val="7"/>
    </w:pPr>
    <w:rPr>
      <w:rFonts w:eastAsiaTheme="majorEastAsia"/>
      <w:color w:val="272727" w:themeColor="text1" w:themeTint="D8"/>
      <w:szCs w:val="21"/>
      <w:lang w:val="nl-NL" w:bidi="ar-SA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572222"/>
    <w:pPr>
      <w:keepNext/>
      <w:keepLines/>
      <w:spacing w:before="40" w:line="276" w:lineRule="auto"/>
      <w:ind w:left="0" w:firstLine="0"/>
      <w:outlineLvl w:val="8"/>
    </w:pPr>
    <w:rPr>
      <w:rFonts w:eastAsiaTheme="majorEastAsia"/>
      <w:i/>
      <w:iCs/>
      <w:color w:val="272727" w:themeColor="text1" w:themeTint="D8"/>
      <w:szCs w:val="21"/>
      <w:lang w:val="nl-NL" w:bidi="ar-SA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semiHidden/>
    <w:rsid w:val="00B63133"/>
    <w:pPr>
      <w:ind w:left="0" w:firstLine="0"/>
    </w:pPr>
    <w:rPr>
      <w:rFonts w:asciiTheme="minorHAnsi" w:hAnsiTheme="minorHAnsi" w:cstheme="minorBidi"/>
      <w:lang w:val="nl-NL" w:bidi="ar-SA"/>
    </w:rPr>
  </w:style>
  <w:style w:type="character" w:customStyle="1" w:styleId="KoptekstChar">
    <w:name w:val="Koptekst Char"/>
    <w:basedOn w:val="Standaardalinea-lettertype"/>
    <w:link w:val="Koptekst"/>
    <w:uiPriority w:val="99"/>
    <w:semiHidden/>
    <w:rsid w:val="00254E0D"/>
    <w:rPr>
      <w:color w:val="auto"/>
    </w:rPr>
  </w:style>
  <w:style w:type="paragraph" w:styleId="Voettekst">
    <w:name w:val="footer"/>
    <w:basedOn w:val="Standaard"/>
    <w:link w:val="VoettekstChar"/>
    <w:uiPriority w:val="99"/>
    <w:rsid w:val="00BC0F0A"/>
    <w:pPr>
      <w:ind w:left="-720" w:right="-720" w:firstLine="0"/>
      <w:jc w:val="center"/>
    </w:pPr>
    <w:rPr>
      <w:rFonts w:cstheme="minorBidi"/>
      <w:color w:val="320303" w:themeColor="accent2" w:themeShade="80"/>
      <w:lang w:val="nl-NL" w:bidi="ar-SA"/>
    </w:rPr>
  </w:style>
  <w:style w:type="character" w:customStyle="1" w:styleId="VoettekstChar">
    <w:name w:val="Voettekst Char"/>
    <w:basedOn w:val="Standaardalinea-lettertype"/>
    <w:link w:val="Voettekst"/>
    <w:uiPriority w:val="99"/>
    <w:rsid w:val="00254E0D"/>
    <w:rPr>
      <w:rFonts w:asciiTheme="majorHAnsi" w:hAnsiTheme="majorHAnsi"/>
      <w:color w:val="320303" w:themeColor="accent2" w:themeShade="80"/>
    </w:rPr>
  </w:style>
  <w:style w:type="character" w:styleId="Tekstvantijdelijkeaanduiding">
    <w:name w:val="Placeholder Text"/>
    <w:basedOn w:val="Standaardalinea-lettertype"/>
    <w:uiPriority w:val="99"/>
    <w:semiHidden/>
    <w:rsid w:val="00912A0A"/>
    <w:rPr>
      <w:color w:val="BD878C" w:themeColor="accent5" w:themeShade="BF"/>
      <w:sz w:val="22"/>
    </w:rPr>
  </w:style>
  <w:style w:type="paragraph" w:customStyle="1" w:styleId="Contactgegevens">
    <w:name w:val="Contactgegevens"/>
    <w:basedOn w:val="Standaard"/>
    <w:uiPriority w:val="3"/>
    <w:qFormat/>
    <w:rsid w:val="00410197"/>
    <w:pPr>
      <w:spacing w:line="276" w:lineRule="auto"/>
      <w:ind w:left="0" w:firstLine="0"/>
      <w:jc w:val="right"/>
    </w:pPr>
    <w:rPr>
      <w:rFonts w:asciiTheme="minorHAnsi" w:hAnsiTheme="minorHAnsi" w:cstheme="minorBidi"/>
      <w:sz w:val="20"/>
      <w:szCs w:val="18"/>
      <w:lang w:val="nl-NL" w:bidi="ar-SA"/>
    </w:rPr>
  </w:style>
  <w:style w:type="paragraph" w:styleId="Datum">
    <w:name w:val="Date"/>
    <w:basedOn w:val="Standaard"/>
    <w:next w:val="Aanhef"/>
    <w:link w:val="DatumChar"/>
    <w:uiPriority w:val="4"/>
    <w:unhideWhenUsed/>
    <w:qFormat/>
    <w:pPr>
      <w:spacing w:before="720" w:after="960" w:line="276" w:lineRule="auto"/>
      <w:ind w:left="0" w:firstLine="0"/>
    </w:pPr>
    <w:rPr>
      <w:rFonts w:asciiTheme="minorHAnsi" w:hAnsiTheme="minorHAnsi" w:cstheme="minorBidi"/>
      <w:lang w:val="nl-NL" w:bidi="ar-SA"/>
    </w:rPr>
  </w:style>
  <w:style w:type="character" w:customStyle="1" w:styleId="DatumChar">
    <w:name w:val="Datum Char"/>
    <w:basedOn w:val="Standaardalinea-lettertype"/>
    <w:link w:val="Datum"/>
    <w:uiPriority w:val="4"/>
    <w:rsid w:val="00752FC4"/>
  </w:style>
  <w:style w:type="paragraph" w:styleId="Afsluiting">
    <w:name w:val="Closing"/>
    <w:basedOn w:val="Standaard"/>
    <w:next w:val="Handtekening"/>
    <w:link w:val="AfsluitingChar"/>
    <w:uiPriority w:val="6"/>
    <w:unhideWhenUsed/>
    <w:qFormat/>
    <w:rsid w:val="00254E0D"/>
    <w:pPr>
      <w:spacing w:after="960"/>
      <w:ind w:left="0" w:firstLine="0"/>
    </w:pPr>
    <w:rPr>
      <w:rFonts w:asciiTheme="minorHAnsi" w:hAnsiTheme="minorHAnsi" w:cstheme="minorBidi"/>
      <w:lang w:val="nl-NL" w:bidi="ar-SA"/>
    </w:rPr>
  </w:style>
  <w:style w:type="character" w:customStyle="1" w:styleId="AfsluitingChar">
    <w:name w:val="Afsluiting Char"/>
    <w:basedOn w:val="Standaardalinea-lettertype"/>
    <w:link w:val="Afsluiting"/>
    <w:uiPriority w:val="6"/>
    <w:rsid w:val="00254E0D"/>
    <w:rPr>
      <w:color w:val="auto"/>
    </w:rPr>
  </w:style>
  <w:style w:type="character" w:customStyle="1" w:styleId="Kop1Char">
    <w:name w:val="Kop 1 Char"/>
    <w:basedOn w:val="Standaardalinea-lettertype"/>
    <w:link w:val="Kop1"/>
    <w:uiPriority w:val="9"/>
    <w:semiHidden/>
    <w:rsid w:val="00254E0D"/>
    <w:rPr>
      <w:rFonts w:asciiTheme="majorHAnsi" w:eastAsiaTheme="majorEastAsia" w:hAnsiTheme="majorHAnsi" w:cstheme="majorBidi"/>
      <w:b/>
      <w:bCs/>
      <w:color w:val="320303" w:themeColor="accent2" w:themeShade="80"/>
      <w:sz w:val="28"/>
      <w:szCs w:val="28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254E0D"/>
    <w:rPr>
      <w:rFonts w:asciiTheme="majorHAnsi" w:eastAsiaTheme="majorEastAsia" w:hAnsiTheme="majorHAnsi" w:cstheme="majorBidi"/>
      <w:b/>
      <w:bCs/>
      <w:color w:val="262626" w:themeColor="text1" w:themeTint="D9"/>
      <w:sz w:val="26"/>
      <w:szCs w:val="26"/>
    </w:rPr>
  </w:style>
  <w:style w:type="table" w:styleId="Tabelraster">
    <w:name w:val="Table Grid"/>
    <w:basedOn w:val="Standaardtabel"/>
    <w:uiPriority w:val="59"/>
    <w:rsid w:val="005125B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ntekst">
    <w:name w:val="Balloon Text"/>
    <w:basedOn w:val="Standaard"/>
    <w:link w:val="BallontekstChar"/>
    <w:uiPriority w:val="99"/>
    <w:semiHidden/>
    <w:unhideWhenUsed/>
    <w:rsid w:val="00572222"/>
    <w:pPr>
      <w:ind w:left="0" w:firstLine="0"/>
    </w:pPr>
    <w:rPr>
      <w:rFonts w:ascii="Segoe UI" w:hAnsi="Segoe UI" w:cs="Segoe UI"/>
      <w:szCs w:val="18"/>
      <w:lang w:val="nl-NL" w:bidi="ar-SA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572222"/>
    <w:rPr>
      <w:rFonts w:ascii="Segoe UI" w:hAnsi="Segoe UI" w:cs="Segoe UI"/>
      <w:kern w:val="16"/>
      <w:sz w:val="22"/>
      <w:szCs w:val="18"/>
      <w14:ligatures w14:val="standardContextual"/>
      <w14:numForm w14:val="oldStyle"/>
      <w14:numSpacing w14:val="proportional"/>
      <w14:cntxtAlts/>
    </w:rPr>
  </w:style>
  <w:style w:type="paragraph" w:styleId="Bibliografie">
    <w:name w:val="Bibliography"/>
    <w:basedOn w:val="Standaard"/>
    <w:next w:val="Standaard"/>
    <w:uiPriority w:val="37"/>
    <w:semiHidden/>
    <w:unhideWhenUsed/>
    <w:rsid w:val="00572222"/>
    <w:pPr>
      <w:spacing w:after="300" w:line="276" w:lineRule="auto"/>
      <w:ind w:left="0" w:firstLine="0"/>
    </w:pPr>
    <w:rPr>
      <w:rFonts w:asciiTheme="minorHAnsi" w:hAnsiTheme="minorHAnsi" w:cstheme="minorBidi"/>
      <w:lang w:val="nl-NL" w:bidi="ar-SA"/>
    </w:rPr>
  </w:style>
  <w:style w:type="paragraph" w:styleId="Bloktekst">
    <w:name w:val="Block Text"/>
    <w:basedOn w:val="Standaard"/>
    <w:uiPriority w:val="99"/>
    <w:semiHidden/>
    <w:unhideWhenUsed/>
    <w:rsid w:val="000F51EC"/>
    <w:pPr>
      <w:pBdr>
        <w:top w:val="single" w:sz="2" w:space="10" w:color="262626" w:themeColor="accent1" w:frame="1"/>
        <w:left w:val="single" w:sz="2" w:space="10" w:color="262626" w:themeColor="accent1" w:frame="1"/>
        <w:bottom w:val="single" w:sz="2" w:space="10" w:color="262626" w:themeColor="accent1" w:frame="1"/>
        <w:right w:val="single" w:sz="2" w:space="10" w:color="262626" w:themeColor="accent1" w:frame="1"/>
      </w:pBdr>
      <w:spacing w:after="300" w:line="276" w:lineRule="auto"/>
      <w:ind w:left="1152" w:right="1152" w:firstLine="0"/>
    </w:pPr>
    <w:rPr>
      <w:rFonts w:asciiTheme="minorHAnsi" w:eastAsiaTheme="minorEastAsia" w:hAnsiTheme="minorHAnsi" w:cstheme="minorBidi"/>
      <w:i/>
      <w:iCs/>
      <w:color w:val="1C1C1C" w:themeColor="accent1" w:themeShade="BF"/>
      <w:lang w:val="nl-NL" w:bidi="ar-SA"/>
    </w:rPr>
  </w:style>
  <w:style w:type="paragraph" w:styleId="Plattetekst">
    <w:name w:val="Body Text"/>
    <w:basedOn w:val="Standaard"/>
    <w:link w:val="PlattetekstChar"/>
    <w:uiPriority w:val="99"/>
    <w:semiHidden/>
    <w:unhideWhenUsed/>
    <w:rsid w:val="00572222"/>
    <w:pPr>
      <w:spacing w:after="120" w:line="276" w:lineRule="auto"/>
      <w:ind w:left="0" w:firstLine="0"/>
    </w:pPr>
    <w:rPr>
      <w:rFonts w:asciiTheme="minorHAnsi" w:hAnsiTheme="minorHAnsi" w:cstheme="minorBidi"/>
      <w:lang w:val="nl-NL" w:bidi="ar-SA"/>
    </w:rPr>
  </w:style>
  <w:style w:type="character" w:customStyle="1" w:styleId="PlattetekstChar">
    <w:name w:val="Platte tekst Char"/>
    <w:basedOn w:val="Standaardalinea-lettertype"/>
    <w:link w:val="Plattetekst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paragraph" w:styleId="Plattetekst2">
    <w:name w:val="Body Text 2"/>
    <w:basedOn w:val="Standaard"/>
    <w:link w:val="Plattetekst2Char"/>
    <w:uiPriority w:val="99"/>
    <w:semiHidden/>
    <w:unhideWhenUsed/>
    <w:rsid w:val="00572222"/>
    <w:pPr>
      <w:spacing w:after="120" w:line="480" w:lineRule="auto"/>
      <w:ind w:left="0" w:firstLine="0"/>
    </w:pPr>
    <w:rPr>
      <w:rFonts w:asciiTheme="minorHAnsi" w:hAnsiTheme="minorHAnsi" w:cstheme="minorBidi"/>
      <w:lang w:val="nl-NL" w:bidi="ar-SA"/>
    </w:rPr>
  </w:style>
  <w:style w:type="character" w:customStyle="1" w:styleId="Plattetekst2Char">
    <w:name w:val="Platte tekst 2 Char"/>
    <w:basedOn w:val="Standaardalinea-lettertype"/>
    <w:link w:val="Plattetekst2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paragraph" w:styleId="Plattetekst3">
    <w:name w:val="Body Text 3"/>
    <w:basedOn w:val="Standaard"/>
    <w:link w:val="Plattetekst3Char"/>
    <w:uiPriority w:val="99"/>
    <w:semiHidden/>
    <w:unhideWhenUsed/>
    <w:rsid w:val="00572222"/>
    <w:pPr>
      <w:spacing w:after="120" w:line="276" w:lineRule="auto"/>
      <w:ind w:left="0" w:firstLine="0"/>
    </w:pPr>
    <w:rPr>
      <w:rFonts w:asciiTheme="minorHAnsi" w:hAnsiTheme="minorHAnsi" w:cstheme="minorBidi"/>
      <w:szCs w:val="16"/>
      <w:lang w:val="nl-NL" w:bidi="ar-SA"/>
    </w:rPr>
  </w:style>
  <w:style w:type="character" w:customStyle="1" w:styleId="Plattetekst3Char">
    <w:name w:val="Platte tekst 3 Char"/>
    <w:basedOn w:val="Standaardalinea-lettertype"/>
    <w:link w:val="Plattetekst3"/>
    <w:uiPriority w:val="99"/>
    <w:semiHidden/>
    <w:rsid w:val="00572222"/>
    <w:rPr>
      <w:kern w:val="16"/>
      <w:sz w:val="22"/>
      <w:szCs w:val="16"/>
      <w14:ligatures w14:val="standardContextual"/>
      <w14:numForm w14:val="oldStyle"/>
      <w14:numSpacing w14:val="proportional"/>
      <w14:cntxtAlts/>
    </w:rPr>
  </w:style>
  <w:style w:type="paragraph" w:styleId="Platteteksteersteinspringing">
    <w:name w:val="Body Text First Indent"/>
    <w:basedOn w:val="Plattetekst"/>
    <w:link w:val="PlatteteksteersteinspringingChar"/>
    <w:uiPriority w:val="99"/>
    <w:semiHidden/>
    <w:unhideWhenUsed/>
    <w:rsid w:val="00572222"/>
    <w:pPr>
      <w:spacing w:after="300"/>
      <w:ind w:firstLine="360"/>
    </w:pPr>
  </w:style>
  <w:style w:type="character" w:customStyle="1" w:styleId="PlatteteksteersteinspringingChar">
    <w:name w:val="Platte tekst eerste inspringing Char"/>
    <w:basedOn w:val="PlattetekstChar"/>
    <w:link w:val="Platteteksteersteinspringing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paragraph" w:styleId="Plattetekstinspringen">
    <w:name w:val="Body Text Indent"/>
    <w:basedOn w:val="Standaard"/>
    <w:link w:val="PlattetekstinspringenChar"/>
    <w:uiPriority w:val="99"/>
    <w:semiHidden/>
    <w:unhideWhenUsed/>
    <w:rsid w:val="00572222"/>
    <w:pPr>
      <w:spacing w:after="120" w:line="276" w:lineRule="auto"/>
      <w:ind w:left="360" w:firstLine="0"/>
    </w:pPr>
    <w:rPr>
      <w:rFonts w:asciiTheme="minorHAnsi" w:hAnsiTheme="minorHAnsi" w:cstheme="minorBidi"/>
      <w:lang w:val="nl-NL" w:bidi="ar-SA"/>
    </w:rPr>
  </w:style>
  <w:style w:type="character" w:customStyle="1" w:styleId="PlattetekstinspringenChar">
    <w:name w:val="Platte tekst inspringen Char"/>
    <w:basedOn w:val="Standaardalinea-lettertype"/>
    <w:link w:val="Plattetekstinspringen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paragraph" w:styleId="Platteteksteersteinspringing2">
    <w:name w:val="Body Text First Indent 2"/>
    <w:basedOn w:val="Plattetekstinspringen"/>
    <w:link w:val="Platteteksteersteinspringing2Char"/>
    <w:uiPriority w:val="99"/>
    <w:semiHidden/>
    <w:unhideWhenUsed/>
    <w:rsid w:val="00572222"/>
    <w:pPr>
      <w:spacing w:after="300"/>
      <w:ind w:firstLine="360"/>
    </w:pPr>
  </w:style>
  <w:style w:type="character" w:customStyle="1" w:styleId="Platteteksteersteinspringing2Char">
    <w:name w:val="Platte tekst eerste inspringing 2 Char"/>
    <w:basedOn w:val="PlattetekstinspringenChar"/>
    <w:link w:val="Platteteksteersteinspringing2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paragraph" w:styleId="Plattetekstinspringen2">
    <w:name w:val="Body Text Indent 2"/>
    <w:basedOn w:val="Standaard"/>
    <w:link w:val="Plattetekstinspringen2Char"/>
    <w:uiPriority w:val="99"/>
    <w:semiHidden/>
    <w:unhideWhenUsed/>
    <w:rsid w:val="00572222"/>
    <w:pPr>
      <w:spacing w:after="120" w:line="480" w:lineRule="auto"/>
      <w:ind w:left="360" w:firstLine="0"/>
    </w:pPr>
    <w:rPr>
      <w:rFonts w:asciiTheme="minorHAnsi" w:hAnsiTheme="minorHAnsi" w:cstheme="minorBidi"/>
      <w:lang w:val="nl-NL" w:bidi="ar-SA"/>
    </w:rPr>
  </w:style>
  <w:style w:type="character" w:customStyle="1" w:styleId="Plattetekstinspringen2Char">
    <w:name w:val="Platte tekst inspringen 2 Char"/>
    <w:basedOn w:val="Standaardalinea-lettertype"/>
    <w:link w:val="Plattetekstinspringen2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paragraph" w:styleId="Plattetekstinspringen3">
    <w:name w:val="Body Text Indent 3"/>
    <w:basedOn w:val="Standaard"/>
    <w:link w:val="Plattetekstinspringen3Char"/>
    <w:uiPriority w:val="99"/>
    <w:semiHidden/>
    <w:unhideWhenUsed/>
    <w:rsid w:val="00572222"/>
    <w:pPr>
      <w:spacing w:after="120" w:line="276" w:lineRule="auto"/>
      <w:ind w:left="360" w:firstLine="0"/>
    </w:pPr>
    <w:rPr>
      <w:rFonts w:asciiTheme="minorHAnsi" w:hAnsiTheme="minorHAnsi" w:cstheme="minorBidi"/>
      <w:szCs w:val="16"/>
      <w:lang w:val="nl-NL" w:bidi="ar-SA"/>
    </w:rPr>
  </w:style>
  <w:style w:type="character" w:customStyle="1" w:styleId="Plattetekstinspringen3Char">
    <w:name w:val="Platte tekst inspringen 3 Char"/>
    <w:basedOn w:val="Standaardalinea-lettertype"/>
    <w:link w:val="Plattetekstinspringen3"/>
    <w:uiPriority w:val="99"/>
    <w:semiHidden/>
    <w:rsid w:val="00572222"/>
    <w:rPr>
      <w:kern w:val="16"/>
      <w:sz w:val="22"/>
      <w:szCs w:val="16"/>
      <w14:ligatures w14:val="standardContextual"/>
      <w14:numForm w14:val="oldStyle"/>
      <w14:numSpacing w14:val="proportional"/>
      <w14:cntxtAlts/>
    </w:rPr>
  </w:style>
  <w:style w:type="character" w:styleId="Titelvanboek">
    <w:name w:val="Book Title"/>
    <w:basedOn w:val="Standaardalinea-lettertype"/>
    <w:uiPriority w:val="33"/>
    <w:semiHidden/>
    <w:qFormat/>
    <w:rsid w:val="00572222"/>
    <w:rPr>
      <w:b/>
      <w:bCs/>
      <w:i/>
      <w:iCs/>
      <w:spacing w:val="5"/>
      <w:sz w:val="22"/>
    </w:rPr>
  </w:style>
  <w:style w:type="paragraph" w:styleId="Bijschrift">
    <w:name w:val="caption"/>
    <w:basedOn w:val="Standaard"/>
    <w:next w:val="Standaard"/>
    <w:uiPriority w:val="35"/>
    <w:semiHidden/>
    <w:unhideWhenUsed/>
    <w:qFormat/>
    <w:rsid w:val="00572222"/>
    <w:pPr>
      <w:spacing w:after="200"/>
      <w:ind w:left="0" w:firstLine="0"/>
    </w:pPr>
    <w:rPr>
      <w:rFonts w:asciiTheme="minorHAnsi" w:hAnsiTheme="minorHAnsi" w:cstheme="minorBidi"/>
      <w:i/>
      <w:iCs/>
      <w:color w:val="000000" w:themeColor="text2"/>
      <w:szCs w:val="18"/>
      <w:lang w:val="nl-NL" w:bidi="ar-SA"/>
    </w:rPr>
  </w:style>
  <w:style w:type="table" w:styleId="Kleurrijkraster">
    <w:name w:val="Colorful Grid"/>
    <w:basedOn w:val="Standaardtabel"/>
    <w:uiPriority w:val="73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Kleurrijkraster-accent1">
    <w:name w:val="Colorful Grid Accent 1"/>
    <w:basedOn w:val="Standaardtabel"/>
    <w:uiPriority w:val="73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3D3D3" w:themeFill="accent1" w:themeFillTint="33"/>
    </w:tcPr>
    <w:tblStylePr w:type="firstRow">
      <w:rPr>
        <w:b/>
        <w:bCs/>
      </w:rPr>
      <w:tblPr/>
      <w:tcPr>
        <w:shd w:val="clear" w:color="auto" w:fill="A8A8A8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8A8A8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1C1C1C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1C1C1C" w:themeFill="accent1" w:themeFillShade="BF"/>
      </w:tcPr>
    </w:tblStylePr>
    <w:tblStylePr w:type="band1Vert">
      <w:tblPr/>
      <w:tcPr>
        <w:shd w:val="clear" w:color="auto" w:fill="929292" w:themeFill="accent1" w:themeFillTint="7F"/>
      </w:tcPr>
    </w:tblStylePr>
    <w:tblStylePr w:type="band1Horz">
      <w:tblPr/>
      <w:tcPr>
        <w:shd w:val="clear" w:color="auto" w:fill="929292" w:themeFill="accent1" w:themeFillTint="7F"/>
      </w:tcPr>
    </w:tblStylePr>
  </w:style>
  <w:style w:type="table" w:styleId="Kleurrijkraster-accent2">
    <w:name w:val="Colorful Grid Accent 2"/>
    <w:basedOn w:val="Standaardtabel"/>
    <w:uiPriority w:val="73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9B3B3" w:themeFill="accent2" w:themeFillTint="33"/>
    </w:tcPr>
    <w:tblStylePr w:type="firstRow">
      <w:rPr>
        <w:b/>
        <w:bCs/>
      </w:rPr>
      <w:tblPr/>
      <w:tcPr>
        <w:shd w:val="clear" w:color="auto" w:fill="F46868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46868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4B050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4B0505" w:themeFill="accent2" w:themeFillShade="BF"/>
      </w:tcPr>
    </w:tblStylePr>
    <w:tblStylePr w:type="band1Vert">
      <w:tblPr/>
      <w:tcPr>
        <w:shd w:val="clear" w:color="auto" w:fill="F24343" w:themeFill="accent2" w:themeFillTint="7F"/>
      </w:tcPr>
    </w:tblStylePr>
    <w:tblStylePr w:type="band1Horz">
      <w:tblPr/>
      <w:tcPr>
        <w:shd w:val="clear" w:color="auto" w:fill="F24343" w:themeFill="accent2" w:themeFillTint="7F"/>
      </w:tcPr>
    </w:tblStylePr>
  </w:style>
  <w:style w:type="table" w:styleId="Kleurrijkraster-accent3">
    <w:name w:val="Colorful Grid Accent 3"/>
    <w:basedOn w:val="Standaardtabel"/>
    <w:uiPriority w:val="73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9F9F9" w:themeFill="accent3" w:themeFillTint="33"/>
    </w:tcPr>
    <w:tblStylePr w:type="firstRow">
      <w:rPr>
        <w:b/>
        <w:bCs/>
      </w:rPr>
      <w:tblPr/>
      <w:tcPr>
        <w:shd w:val="clear" w:color="auto" w:fill="F3F3F3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3F3F3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AAAAAA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AAAAAA" w:themeFill="accent3" w:themeFillShade="BF"/>
      </w:tcPr>
    </w:tblStylePr>
    <w:tblStylePr w:type="band1Vert">
      <w:tblPr/>
      <w:tcPr>
        <w:shd w:val="clear" w:color="auto" w:fill="F1F1F1" w:themeFill="accent3" w:themeFillTint="7F"/>
      </w:tcPr>
    </w:tblStylePr>
    <w:tblStylePr w:type="band1Horz">
      <w:tblPr/>
      <w:tcPr>
        <w:shd w:val="clear" w:color="auto" w:fill="F1F1F1" w:themeFill="accent3" w:themeFillTint="7F"/>
      </w:tcPr>
    </w:tblStylePr>
  </w:style>
  <w:style w:type="table" w:styleId="Kleurrijkraster-accent4">
    <w:name w:val="Colorful Grid Accent 4"/>
    <w:basedOn w:val="Standaardtabel"/>
    <w:uiPriority w:val="73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D9D9" w:themeFill="accent4" w:themeFillTint="33"/>
    </w:tcPr>
    <w:tblStylePr w:type="firstRow">
      <w:rPr>
        <w:b/>
        <w:bCs/>
      </w:rPr>
      <w:tblPr/>
      <w:tcPr>
        <w:shd w:val="clear" w:color="auto" w:fill="B3B3B3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3B3B3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30303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303030" w:themeFill="accent4" w:themeFillShade="BF"/>
      </w:tcPr>
    </w:tblStylePr>
    <w:tblStylePr w:type="band1Vert">
      <w:tblPr/>
      <w:tcPr>
        <w:shd w:val="clear" w:color="auto" w:fill="A0A0A0" w:themeFill="accent4" w:themeFillTint="7F"/>
      </w:tcPr>
    </w:tblStylePr>
    <w:tblStylePr w:type="band1Horz">
      <w:tblPr/>
      <w:tcPr>
        <w:shd w:val="clear" w:color="auto" w:fill="A0A0A0" w:themeFill="accent4" w:themeFillTint="7F"/>
      </w:tcPr>
    </w:tblStylePr>
  </w:style>
  <w:style w:type="table" w:styleId="Kleurrijkraster-accent5">
    <w:name w:val="Colorful Grid Accent 5"/>
    <w:basedOn w:val="Standaardtabel"/>
    <w:uiPriority w:val="73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9F5F5" w:themeFill="accent5" w:themeFillTint="33"/>
    </w:tcPr>
    <w:tblStylePr w:type="firstRow">
      <w:rPr>
        <w:b/>
        <w:bCs/>
      </w:rPr>
      <w:tblPr/>
      <w:tcPr>
        <w:shd w:val="clear" w:color="auto" w:fill="F4EBEB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4EBEB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BD878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BD878C" w:themeFill="accent5" w:themeFillShade="BF"/>
      </w:tcPr>
    </w:tblStylePr>
    <w:tblStylePr w:type="band1Vert">
      <w:tblPr/>
      <w:tcPr>
        <w:shd w:val="clear" w:color="auto" w:fill="F1E6E7" w:themeFill="accent5" w:themeFillTint="7F"/>
      </w:tcPr>
    </w:tblStylePr>
    <w:tblStylePr w:type="band1Horz">
      <w:tblPr/>
      <w:tcPr>
        <w:shd w:val="clear" w:color="auto" w:fill="F1E6E7" w:themeFill="accent5" w:themeFillTint="7F"/>
      </w:tcPr>
    </w:tblStylePr>
  </w:style>
  <w:style w:type="table" w:styleId="Kleurrijkraster-accent6">
    <w:name w:val="Colorful Grid Accent 6"/>
    <w:basedOn w:val="Standaardtabel"/>
    <w:uiPriority w:val="73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FFF" w:themeFill="accent6" w:themeFillTint="33"/>
    </w:tcPr>
    <w:tblStylePr w:type="firstRow">
      <w:rPr>
        <w:b/>
        <w:bCs/>
      </w:rPr>
      <w:tblPr/>
      <w:tcPr>
        <w:shd w:val="clear" w:color="auto" w:fill="FFFFF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FFF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BFBFBF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BFBFBF" w:themeFill="accent6" w:themeFillShade="BF"/>
      </w:tcPr>
    </w:tblStylePr>
    <w:tblStylePr w:type="band1Vert">
      <w:tblPr/>
      <w:tcPr>
        <w:shd w:val="clear" w:color="auto" w:fill="FFFFFF" w:themeFill="accent6" w:themeFillTint="7F"/>
      </w:tcPr>
    </w:tblStylePr>
    <w:tblStylePr w:type="band1Horz">
      <w:tblPr/>
      <w:tcPr>
        <w:shd w:val="clear" w:color="auto" w:fill="FFFFFF" w:themeFill="accent6" w:themeFillTint="7F"/>
      </w:tcPr>
    </w:tblStylePr>
  </w:style>
  <w:style w:type="table" w:styleId="Kleurrijkelijst">
    <w:name w:val="Colorful List"/>
    <w:basedOn w:val="Standaardtabel"/>
    <w:uiPriority w:val="72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00505" w:themeFill="accent2" w:themeFillShade="CC"/>
      </w:tcPr>
    </w:tblStylePr>
    <w:tblStylePr w:type="lastRow">
      <w:rPr>
        <w:b/>
        <w:bCs/>
        <w:color w:val="500505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Kleurrijkelijst-accent1">
    <w:name w:val="Colorful List Accent 1"/>
    <w:basedOn w:val="Standaardtabel"/>
    <w:uiPriority w:val="72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9E9E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00505" w:themeFill="accent2" w:themeFillShade="CC"/>
      </w:tcPr>
    </w:tblStylePr>
    <w:tblStylePr w:type="lastRow">
      <w:rPr>
        <w:b/>
        <w:bCs/>
        <w:color w:val="500505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9C9C9" w:themeFill="accent1" w:themeFillTint="3F"/>
      </w:tcPr>
    </w:tblStylePr>
    <w:tblStylePr w:type="band1Horz">
      <w:tblPr/>
      <w:tcPr>
        <w:shd w:val="clear" w:color="auto" w:fill="D3D3D3" w:themeFill="accent1" w:themeFillTint="33"/>
      </w:tcPr>
    </w:tblStylePr>
  </w:style>
  <w:style w:type="table" w:styleId="Kleurrijkelijst-accent2">
    <w:name w:val="Colorful List Accent 2"/>
    <w:basedOn w:val="Standaardtabel"/>
    <w:uiPriority w:val="72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D9D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00505" w:themeFill="accent2" w:themeFillShade="CC"/>
      </w:tcPr>
    </w:tblStylePr>
    <w:tblStylePr w:type="lastRow">
      <w:rPr>
        <w:b/>
        <w:bCs/>
        <w:color w:val="500505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A2A2" w:themeFill="accent2" w:themeFillTint="3F"/>
      </w:tcPr>
    </w:tblStylePr>
    <w:tblStylePr w:type="band1Horz">
      <w:tblPr/>
      <w:tcPr>
        <w:shd w:val="clear" w:color="auto" w:fill="F9B3B3" w:themeFill="accent2" w:themeFillTint="33"/>
      </w:tcPr>
    </w:tblStylePr>
  </w:style>
  <w:style w:type="table" w:styleId="Kleurrijkelijst-accent3">
    <w:name w:val="Colorful List Accent 3"/>
    <w:basedOn w:val="Standaardtabel"/>
    <w:uiPriority w:val="72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FCFC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3434" w:themeFill="accent4" w:themeFillShade="CC"/>
      </w:tcPr>
    </w:tblStylePr>
    <w:tblStylePr w:type="lastRow">
      <w:rPr>
        <w:b/>
        <w:bCs/>
        <w:color w:val="343434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F8F8" w:themeFill="accent3" w:themeFillTint="3F"/>
      </w:tcPr>
    </w:tblStylePr>
    <w:tblStylePr w:type="band1Horz">
      <w:tblPr/>
      <w:tcPr>
        <w:shd w:val="clear" w:color="auto" w:fill="F9F9F9" w:themeFill="accent3" w:themeFillTint="33"/>
      </w:tcPr>
    </w:tblStylePr>
  </w:style>
  <w:style w:type="table" w:styleId="Kleurrijkelijst-accent4">
    <w:name w:val="Colorful List Accent 4"/>
    <w:basedOn w:val="Standaardtabel"/>
    <w:uiPriority w:val="72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CECEC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5B5B5" w:themeFill="accent3" w:themeFillShade="CC"/>
      </w:tcPr>
    </w:tblStylePr>
    <w:tblStylePr w:type="lastRow">
      <w:rPr>
        <w:b/>
        <w:bCs/>
        <w:color w:val="B5B5B5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0D0" w:themeFill="accent4" w:themeFillTint="3F"/>
      </w:tcPr>
    </w:tblStylePr>
    <w:tblStylePr w:type="band1Horz">
      <w:tblPr/>
      <w:tcPr>
        <w:shd w:val="clear" w:color="auto" w:fill="D9D9D9" w:themeFill="accent4" w:themeFillTint="33"/>
      </w:tcPr>
    </w:tblStylePr>
  </w:style>
  <w:style w:type="table" w:styleId="Kleurrijkelijst-accent5">
    <w:name w:val="Colorful List Accent 5"/>
    <w:basedOn w:val="Standaardtabel"/>
    <w:uiPriority w:val="72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FAFA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CCCC" w:themeFill="accent6" w:themeFillShade="CC"/>
      </w:tcPr>
    </w:tblStylePr>
    <w:tblStylePr w:type="lastRow">
      <w:rPr>
        <w:b/>
        <w:bCs/>
        <w:color w:val="CCCCCC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F2F3" w:themeFill="accent5" w:themeFillTint="3F"/>
      </w:tcPr>
    </w:tblStylePr>
    <w:tblStylePr w:type="band1Horz">
      <w:tblPr/>
      <w:tcPr>
        <w:shd w:val="clear" w:color="auto" w:fill="F9F5F5" w:themeFill="accent5" w:themeFillTint="33"/>
      </w:tcPr>
    </w:tblStylePr>
  </w:style>
  <w:style w:type="table" w:styleId="Kleurrijkelijst-accent6">
    <w:name w:val="Colorful List Accent 6"/>
    <w:basedOn w:val="Standaardtabel"/>
    <w:uiPriority w:val="72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FFFFF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5959A" w:themeFill="accent5" w:themeFillShade="CC"/>
      </w:tcPr>
    </w:tblStylePr>
    <w:tblStylePr w:type="lastRow">
      <w:rPr>
        <w:b/>
        <w:bCs/>
        <w:color w:val="C5959A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accent6" w:themeFillTint="3F"/>
      </w:tcPr>
    </w:tblStylePr>
    <w:tblStylePr w:type="band1Horz">
      <w:tblPr/>
      <w:tcPr>
        <w:shd w:val="clear" w:color="auto" w:fill="FFFFFF" w:themeFill="accent6" w:themeFillTint="33"/>
      </w:tcPr>
    </w:tblStylePr>
  </w:style>
  <w:style w:type="table" w:styleId="Kleurrijkearcering">
    <w:name w:val="Colorful Shading"/>
    <w:basedOn w:val="Standaardtabel"/>
    <w:uiPriority w:val="71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5070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5070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leurrijkearcering-accent1">
    <w:name w:val="Colorful Shading Accent 1"/>
    <w:basedOn w:val="Standaardtabel"/>
    <w:uiPriority w:val="71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50707" w:themeColor="accent2"/>
        <w:left w:val="single" w:sz="4" w:space="0" w:color="262626" w:themeColor="accent1"/>
        <w:bottom w:val="single" w:sz="4" w:space="0" w:color="262626" w:themeColor="accent1"/>
        <w:right w:val="single" w:sz="4" w:space="0" w:color="262626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E9E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5070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61616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61616" w:themeColor="accent1" w:themeShade="99"/>
          <w:insideV w:val="nil"/>
        </w:tcBorders>
        <w:shd w:val="clear" w:color="auto" w:fill="161616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1616" w:themeFill="accent1" w:themeFillShade="99"/>
      </w:tcPr>
    </w:tblStylePr>
    <w:tblStylePr w:type="band1Vert">
      <w:tblPr/>
      <w:tcPr>
        <w:shd w:val="clear" w:color="auto" w:fill="A8A8A8" w:themeFill="accent1" w:themeFillTint="66"/>
      </w:tcPr>
    </w:tblStylePr>
    <w:tblStylePr w:type="band1Horz">
      <w:tblPr/>
      <w:tcPr>
        <w:shd w:val="clear" w:color="auto" w:fill="929292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leurrijkearcering-accent2">
    <w:name w:val="Colorful Shading Accent 2"/>
    <w:basedOn w:val="Standaardtabel"/>
    <w:uiPriority w:val="71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50707" w:themeColor="accent2"/>
        <w:left w:val="single" w:sz="4" w:space="0" w:color="650707" w:themeColor="accent2"/>
        <w:bottom w:val="single" w:sz="4" w:space="0" w:color="650707" w:themeColor="accent2"/>
        <w:right w:val="single" w:sz="4" w:space="0" w:color="65070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D9D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5070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C0404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C0404" w:themeColor="accent2" w:themeShade="99"/>
          <w:insideV w:val="nil"/>
        </w:tcBorders>
        <w:shd w:val="clear" w:color="auto" w:fill="3C0404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0404" w:themeFill="accent2" w:themeFillShade="99"/>
      </w:tcPr>
    </w:tblStylePr>
    <w:tblStylePr w:type="band1Vert">
      <w:tblPr/>
      <w:tcPr>
        <w:shd w:val="clear" w:color="auto" w:fill="F46868" w:themeFill="accent2" w:themeFillTint="66"/>
      </w:tcPr>
    </w:tblStylePr>
    <w:tblStylePr w:type="band1Horz">
      <w:tblPr/>
      <w:tcPr>
        <w:shd w:val="clear" w:color="auto" w:fill="F24343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leurrijkearcering-accent3">
    <w:name w:val="Colorful Shading Accent 3"/>
    <w:basedOn w:val="Standaardtabel"/>
    <w:uiPriority w:val="71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14141" w:themeColor="accent4"/>
        <w:left w:val="single" w:sz="4" w:space="0" w:color="E3E3E3" w:themeColor="accent3"/>
        <w:bottom w:val="single" w:sz="4" w:space="0" w:color="E3E3E3" w:themeColor="accent3"/>
        <w:right w:val="single" w:sz="4" w:space="0" w:color="E3E3E3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CFC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14141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88888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88888" w:themeColor="accent3" w:themeShade="99"/>
          <w:insideV w:val="nil"/>
        </w:tcBorders>
        <w:shd w:val="clear" w:color="auto" w:fill="888888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88888" w:themeFill="accent3" w:themeFillShade="99"/>
      </w:tcPr>
    </w:tblStylePr>
    <w:tblStylePr w:type="band1Vert">
      <w:tblPr/>
      <w:tcPr>
        <w:shd w:val="clear" w:color="auto" w:fill="F3F3F3" w:themeFill="accent3" w:themeFillTint="66"/>
      </w:tcPr>
    </w:tblStylePr>
    <w:tblStylePr w:type="band1Horz">
      <w:tblPr/>
      <w:tcPr>
        <w:shd w:val="clear" w:color="auto" w:fill="F1F1F1" w:themeFill="accent3" w:themeFillTint="7F"/>
      </w:tcPr>
    </w:tblStylePr>
  </w:style>
  <w:style w:type="table" w:styleId="Kleurrijkearcering-accent4">
    <w:name w:val="Colorful Shading Accent 4"/>
    <w:basedOn w:val="Standaardtabel"/>
    <w:uiPriority w:val="71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3E3E3" w:themeColor="accent3"/>
        <w:left w:val="single" w:sz="4" w:space="0" w:color="414141" w:themeColor="accent4"/>
        <w:bottom w:val="single" w:sz="4" w:space="0" w:color="414141" w:themeColor="accent4"/>
        <w:right w:val="single" w:sz="4" w:space="0" w:color="414141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ECEC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3E3E3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2727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2727" w:themeColor="accent4" w:themeShade="99"/>
          <w:insideV w:val="nil"/>
        </w:tcBorders>
        <w:shd w:val="clear" w:color="auto" w:fill="272727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2727" w:themeFill="accent4" w:themeFillShade="99"/>
      </w:tcPr>
    </w:tblStylePr>
    <w:tblStylePr w:type="band1Vert">
      <w:tblPr/>
      <w:tcPr>
        <w:shd w:val="clear" w:color="auto" w:fill="B3B3B3" w:themeFill="accent4" w:themeFillTint="66"/>
      </w:tcPr>
    </w:tblStylePr>
    <w:tblStylePr w:type="band1Horz">
      <w:tblPr/>
      <w:tcPr>
        <w:shd w:val="clear" w:color="auto" w:fill="A0A0A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leurrijkearcering-accent5">
    <w:name w:val="Colorful Shading Accent 5"/>
    <w:basedOn w:val="Standaardtabel"/>
    <w:uiPriority w:val="71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FFFFF" w:themeColor="accent6"/>
        <w:left w:val="single" w:sz="4" w:space="0" w:color="E4CED0" w:themeColor="accent5"/>
        <w:bottom w:val="single" w:sz="4" w:space="0" w:color="E4CED0" w:themeColor="accent5"/>
        <w:right w:val="single" w:sz="4" w:space="0" w:color="E4CED0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AFA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FFFF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65E64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65E64" w:themeColor="accent5" w:themeShade="99"/>
          <w:insideV w:val="nil"/>
        </w:tcBorders>
        <w:shd w:val="clear" w:color="auto" w:fill="A65E64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5E64" w:themeFill="accent5" w:themeFillShade="99"/>
      </w:tcPr>
    </w:tblStylePr>
    <w:tblStylePr w:type="band1Vert">
      <w:tblPr/>
      <w:tcPr>
        <w:shd w:val="clear" w:color="auto" w:fill="F4EBEB" w:themeFill="accent5" w:themeFillTint="66"/>
      </w:tcPr>
    </w:tblStylePr>
    <w:tblStylePr w:type="band1Horz">
      <w:tblPr/>
      <w:tcPr>
        <w:shd w:val="clear" w:color="auto" w:fill="F1E6E7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leurrijkearcering-accent6">
    <w:name w:val="Colorful Shading Accent 6"/>
    <w:basedOn w:val="Standaardtabel"/>
    <w:uiPriority w:val="71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4CED0" w:themeColor="accent5"/>
        <w:left w:val="single" w:sz="4" w:space="0" w:color="FFFFFF" w:themeColor="accent6"/>
        <w:bottom w:val="single" w:sz="4" w:space="0" w:color="FFFFFF" w:themeColor="accent6"/>
        <w:right w:val="single" w:sz="4" w:space="0" w:color="FFFFFF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FFF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4CED0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9999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9999" w:themeColor="accent6" w:themeShade="99"/>
          <w:insideV w:val="nil"/>
        </w:tcBorders>
        <w:shd w:val="clear" w:color="auto" w:fill="999999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9999" w:themeFill="accent6" w:themeFillShade="99"/>
      </w:tcPr>
    </w:tblStylePr>
    <w:tblStylePr w:type="band1Vert">
      <w:tblPr/>
      <w:tcPr>
        <w:shd w:val="clear" w:color="auto" w:fill="FFFFFF" w:themeFill="accent6" w:themeFillTint="66"/>
      </w:tcPr>
    </w:tblStylePr>
    <w:tblStylePr w:type="band1Horz">
      <w:tblPr/>
      <w:tcPr>
        <w:shd w:val="clear" w:color="auto" w:fill="FFFFFF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Verwijzingopmerking">
    <w:name w:val="annotation reference"/>
    <w:basedOn w:val="Standaardalinea-lettertype"/>
    <w:uiPriority w:val="99"/>
    <w:semiHidden/>
    <w:unhideWhenUsed/>
    <w:rsid w:val="00572222"/>
    <w:rPr>
      <w:sz w:val="22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572222"/>
    <w:pPr>
      <w:spacing w:after="300"/>
      <w:ind w:left="0" w:firstLine="0"/>
    </w:pPr>
    <w:rPr>
      <w:rFonts w:asciiTheme="minorHAnsi" w:hAnsiTheme="minorHAnsi" w:cstheme="minorBidi"/>
      <w:lang w:val="nl-NL" w:bidi="ar-SA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572222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572222"/>
    <w:rPr>
      <w:b/>
      <w:bCs/>
      <w:kern w:val="16"/>
      <w:sz w:val="22"/>
      <w14:ligatures w14:val="standardContextual"/>
      <w14:numForm w14:val="oldStyle"/>
      <w14:numSpacing w14:val="proportional"/>
      <w14:cntxtAlts/>
    </w:rPr>
  </w:style>
  <w:style w:type="table" w:styleId="Donkerelijst">
    <w:name w:val="Dark List"/>
    <w:basedOn w:val="Standaardtabel"/>
    <w:uiPriority w:val="70"/>
    <w:semiHidden/>
    <w:unhideWhenUsed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onkerelijst-accent1">
    <w:name w:val="Dark List Accent 1"/>
    <w:basedOn w:val="Standaardtabel"/>
    <w:uiPriority w:val="70"/>
    <w:semiHidden/>
    <w:unhideWhenUsed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62626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21212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C1C1C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C1C1C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1C1C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1C1C" w:themeFill="accent1" w:themeFillShade="BF"/>
      </w:tcPr>
    </w:tblStylePr>
  </w:style>
  <w:style w:type="table" w:styleId="Donkerelijst-accent2">
    <w:name w:val="Dark List Accent 2"/>
    <w:basedOn w:val="Standaardtabel"/>
    <w:uiPriority w:val="70"/>
    <w:semiHidden/>
    <w:unhideWhenUsed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5070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030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B050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B050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B050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B0505" w:themeFill="accent2" w:themeFillShade="BF"/>
      </w:tcPr>
    </w:tblStylePr>
  </w:style>
  <w:style w:type="table" w:styleId="Donkerelijst-accent3">
    <w:name w:val="Dark List Accent 3"/>
    <w:basedOn w:val="Standaardtabel"/>
    <w:uiPriority w:val="70"/>
    <w:semiHidden/>
    <w:unhideWhenUsed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3E3E3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17171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AAAAA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AAAAA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AAAAA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AAAAA" w:themeFill="accent3" w:themeFillShade="BF"/>
      </w:tcPr>
    </w:tblStylePr>
  </w:style>
  <w:style w:type="table" w:styleId="Donkerelijst-accent4">
    <w:name w:val="Dark List Accent 4"/>
    <w:basedOn w:val="Standaardtabel"/>
    <w:uiPriority w:val="70"/>
    <w:semiHidden/>
    <w:unhideWhenUsed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14141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202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0303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0303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0303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03030" w:themeFill="accent4" w:themeFillShade="BF"/>
      </w:tcPr>
    </w:tblStylePr>
  </w:style>
  <w:style w:type="table" w:styleId="Donkerelijst-accent5">
    <w:name w:val="Dark List Accent 5"/>
    <w:basedOn w:val="Standaardtabel"/>
    <w:uiPriority w:val="70"/>
    <w:semiHidden/>
    <w:unhideWhenUsed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4CED0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B4C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D878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D878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D878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D878C" w:themeFill="accent5" w:themeFillShade="BF"/>
      </w:tcPr>
    </w:tblStylePr>
  </w:style>
  <w:style w:type="table" w:styleId="Donkerelijst-accent6">
    <w:name w:val="Dark List Accent 6"/>
    <w:basedOn w:val="Standaardtabel"/>
    <w:uiPriority w:val="70"/>
    <w:semiHidden/>
    <w:unhideWhenUsed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FFFFF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7F7F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BFBF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BFBF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BFBF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BFBF" w:themeFill="accent6" w:themeFillShade="BF"/>
      </w:tcPr>
    </w:tblStylePr>
  </w:style>
  <w:style w:type="paragraph" w:styleId="Documentstructuur">
    <w:name w:val="Document Map"/>
    <w:basedOn w:val="Standaard"/>
    <w:link w:val="DocumentstructuurChar"/>
    <w:uiPriority w:val="99"/>
    <w:semiHidden/>
    <w:unhideWhenUsed/>
    <w:rsid w:val="00572222"/>
    <w:pPr>
      <w:ind w:left="0" w:firstLine="0"/>
    </w:pPr>
    <w:rPr>
      <w:rFonts w:ascii="Segoe UI" w:hAnsi="Segoe UI" w:cs="Segoe UI"/>
      <w:szCs w:val="16"/>
      <w:lang w:val="nl-NL" w:bidi="ar-SA"/>
    </w:rPr>
  </w:style>
  <w:style w:type="character" w:customStyle="1" w:styleId="DocumentstructuurChar">
    <w:name w:val="Documentstructuur Char"/>
    <w:basedOn w:val="Standaardalinea-lettertype"/>
    <w:link w:val="Documentstructuur"/>
    <w:uiPriority w:val="99"/>
    <w:semiHidden/>
    <w:rsid w:val="00572222"/>
    <w:rPr>
      <w:rFonts w:ascii="Segoe UI" w:hAnsi="Segoe UI" w:cs="Segoe UI"/>
      <w:kern w:val="16"/>
      <w:sz w:val="22"/>
      <w:szCs w:val="16"/>
      <w14:ligatures w14:val="standardContextual"/>
      <w14:numForm w14:val="oldStyle"/>
      <w14:numSpacing w14:val="proportional"/>
      <w14:cntxtAlts/>
    </w:rPr>
  </w:style>
  <w:style w:type="paragraph" w:styleId="E-mailhandtekening">
    <w:name w:val="E-mail Signature"/>
    <w:basedOn w:val="Standaard"/>
    <w:link w:val="E-mailhandtekeningChar"/>
    <w:uiPriority w:val="99"/>
    <w:semiHidden/>
    <w:unhideWhenUsed/>
    <w:rsid w:val="00572222"/>
    <w:pPr>
      <w:ind w:left="0" w:firstLine="0"/>
    </w:pPr>
    <w:rPr>
      <w:rFonts w:asciiTheme="minorHAnsi" w:hAnsiTheme="minorHAnsi" w:cstheme="minorBidi"/>
      <w:lang w:val="nl-NL" w:bidi="ar-SA"/>
    </w:rPr>
  </w:style>
  <w:style w:type="character" w:customStyle="1" w:styleId="E-mailhandtekeningChar">
    <w:name w:val="E-mailhandtekening Char"/>
    <w:basedOn w:val="Standaardalinea-lettertype"/>
    <w:link w:val="E-mailhandtekening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character" w:styleId="Nadruk">
    <w:name w:val="Emphasis"/>
    <w:basedOn w:val="Standaardalinea-lettertype"/>
    <w:uiPriority w:val="20"/>
    <w:semiHidden/>
    <w:qFormat/>
    <w:rsid w:val="00572222"/>
    <w:rPr>
      <w:i/>
      <w:iCs/>
      <w:sz w:val="22"/>
    </w:rPr>
  </w:style>
  <w:style w:type="character" w:styleId="Eindnootmarkering">
    <w:name w:val="endnote reference"/>
    <w:basedOn w:val="Standaardalinea-lettertype"/>
    <w:uiPriority w:val="99"/>
    <w:semiHidden/>
    <w:unhideWhenUsed/>
    <w:rsid w:val="00572222"/>
    <w:rPr>
      <w:sz w:val="22"/>
      <w:vertAlign w:val="superscript"/>
    </w:rPr>
  </w:style>
  <w:style w:type="paragraph" w:styleId="Eindnoottekst">
    <w:name w:val="endnote text"/>
    <w:basedOn w:val="Standaard"/>
    <w:link w:val="EindnoottekstChar"/>
    <w:uiPriority w:val="99"/>
    <w:semiHidden/>
    <w:unhideWhenUsed/>
    <w:rsid w:val="00572222"/>
    <w:pPr>
      <w:ind w:left="0" w:firstLine="0"/>
    </w:pPr>
    <w:rPr>
      <w:rFonts w:asciiTheme="minorHAnsi" w:hAnsiTheme="minorHAnsi" w:cstheme="minorBidi"/>
      <w:lang w:val="nl-NL" w:bidi="ar-SA"/>
    </w:rPr>
  </w:style>
  <w:style w:type="character" w:customStyle="1" w:styleId="EindnoottekstChar">
    <w:name w:val="Eindnoottekst Char"/>
    <w:basedOn w:val="Standaardalinea-lettertype"/>
    <w:link w:val="Eindnoottekst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paragraph" w:styleId="Adresenvelop">
    <w:name w:val="envelope address"/>
    <w:basedOn w:val="Standaard"/>
    <w:uiPriority w:val="99"/>
    <w:semiHidden/>
    <w:unhideWhenUsed/>
    <w:rsid w:val="00572222"/>
    <w:pPr>
      <w:framePr w:w="7920" w:h="1980" w:hRule="exact" w:hSpace="180" w:wrap="auto" w:hAnchor="page" w:xAlign="center" w:yAlign="bottom"/>
      <w:ind w:left="2880" w:firstLine="0"/>
    </w:pPr>
    <w:rPr>
      <w:rFonts w:eastAsiaTheme="majorEastAsia"/>
      <w:sz w:val="24"/>
      <w:szCs w:val="24"/>
      <w:lang w:val="nl-NL" w:bidi="ar-SA"/>
    </w:rPr>
  </w:style>
  <w:style w:type="paragraph" w:styleId="Afzender">
    <w:name w:val="envelope return"/>
    <w:basedOn w:val="Standaard"/>
    <w:uiPriority w:val="99"/>
    <w:semiHidden/>
    <w:unhideWhenUsed/>
    <w:rsid w:val="00572222"/>
    <w:pPr>
      <w:ind w:left="0" w:firstLine="0"/>
    </w:pPr>
    <w:rPr>
      <w:rFonts w:eastAsiaTheme="majorEastAsia"/>
      <w:lang w:val="nl-NL" w:bidi="ar-SA"/>
    </w:rPr>
  </w:style>
  <w:style w:type="character" w:styleId="GevolgdeHyperlink">
    <w:name w:val="FollowedHyperlink"/>
    <w:basedOn w:val="Standaardalinea-lettertype"/>
    <w:uiPriority w:val="99"/>
    <w:semiHidden/>
    <w:unhideWhenUsed/>
    <w:rsid w:val="000F51EC"/>
    <w:rPr>
      <w:color w:val="320303" w:themeColor="accent2" w:themeShade="80"/>
      <w:sz w:val="22"/>
      <w:u w:val="single"/>
    </w:rPr>
  </w:style>
  <w:style w:type="character" w:styleId="Voetnootmarkering">
    <w:name w:val="footnote reference"/>
    <w:basedOn w:val="Standaardalinea-lettertype"/>
    <w:uiPriority w:val="99"/>
    <w:semiHidden/>
    <w:unhideWhenUsed/>
    <w:rsid w:val="00572222"/>
    <w:rPr>
      <w:sz w:val="22"/>
      <w:vertAlign w:val="superscript"/>
    </w:rPr>
  </w:style>
  <w:style w:type="paragraph" w:styleId="Voetnoottekst">
    <w:name w:val="footnote text"/>
    <w:basedOn w:val="Standaard"/>
    <w:link w:val="VoetnoottekstChar"/>
    <w:uiPriority w:val="99"/>
    <w:semiHidden/>
    <w:unhideWhenUsed/>
    <w:rsid w:val="00572222"/>
    <w:pPr>
      <w:ind w:left="0" w:firstLine="0"/>
    </w:pPr>
    <w:rPr>
      <w:rFonts w:asciiTheme="minorHAnsi" w:hAnsiTheme="minorHAnsi" w:cstheme="minorBidi"/>
      <w:lang w:val="nl-NL" w:bidi="ar-SA"/>
    </w:rPr>
  </w:style>
  <w:style w:type="character" w:customStyle="1" w:styleId="VoetnoottekstChar">
    <w:name w:val="Voetnoottekst Char"/>
    <w:basedOn w:val="Standaardalinea-lettertype"/>
    <w:link w:val="Voetnoottekst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table" w:styleId="Rastertabel1licht">
    <w:name w:val="Grid Table 1 Light"/>
    <w:basedOn w:val="Standaardtabel"/>
    <w:uiPriority w:val="46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1licht-Accent1">
    <w:name w:val="Grid Table 1 Light Accent 1"/>
    <w:basedOn w:val="Standaardtabel"/>
    <w:uiPriority w:val="46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A8A8A8" w:themeColor="accent1" w:themeTint="66"/>
        <w:left w:val="single" w:sz="4" w:space="0" w:color="A8A8A8" w:themeColor="accent1" w:themeTint="66"/>
        <w:bottom w:val="single" w:sz="4" w:space="0" w:color="A8A8A8" w:themeColor="accent1" w:themeTint="66"/>
        <w:right w:val="single" w:sz="4" w:space="0" w:color="A8A8A8" w:themeColor="accent1" w:themeTint="66"/>
        <w:insideH w:val="single" w:sz="4" w:space="0" w:color="A8A8A8" w:themeColor="accent1" w:themeTint="66"/>
        <w:insideV w:val="single" w:sz="4" w:space="0" w:color="A8A8A8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7C7C7C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C7C7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1licht-Accent2">
    <w:name w:val="Grid Table 1 Light Accent 2"/>
    <w:basedOn w:val="Standaardtabel"/>
    <w:uiPriority w:val="46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46868" w:themeColor="accent2" w:themeTint="66"/>
        <w:left w:val="single" w:sz="4" w:space="0" w:color="F46868" w:themeColor="accent2" w:themeTint="66"/>
        <w:bottom w:val="single" w:sz="4" w:space="0" w:color="F46868" w:themeColor="accent2" w:themeTint="66"/>
        <w:right w:val="single" w:sz="4" w:space="0" w:color="F46868" w:themeColor="accent2" w:themeTint="66"/>
        <w:insideH w:val="single" w:sz="4" w:space="0" w:color="F46868" w:themeColor="accent2" w:themeTint="66"/>
        <w:insideV w:val="single" w:sz="4" w:space="0" w:color="F46868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EF1D1D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F1D1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1licht-Accent3">
    <w:name w:val="Grid Table 1 Light Accent 3"/>
    <w:basedOn w:val="Standaardtabel"/>
    <w:uiPriority w:val="46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3F3F3" w:themeColor="accent3" w:themeTint="66"/>
        <w:left w:val="single" w:sz="4" w:space="0" w:color="F3F3F3" w:themeColor="accent3" w:themeTint="66"/>
        <w:bottom w:val="single" w:sz="4" w:space="0" w:color="F3F3F3" w:themeColor="accent3" w:themeTint="66"/>
        <w:right w:val="single" w:sz="4" w:space="0" w:color="F3F3F3" w:themeColor="accent3" w:themeTint="66"/>
        <w:insideH w:val="single" w:sz="4" w:space="0" w:color="F3F3F3" w:themeColor="accent3" w:themeTint="66"/>
        <w:insideV w:val="single" w:sz="4" w:space="0" w:color="F3F3F3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EEEEEE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EEEE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1licht-Accent4">
    <w:name w:val="Grid Table 1 Light Accent 4"/>
    <w:basedOn w:val="Standaardtabel"/>
    <w:uiPriority w:val="46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B3B3B3" w:themeColor="accent4" w:themeTint="66"/>
        <w:left w:val="single" w:sz="4" w:space="0" w:color="B3B3B3" w:themeColor="accent4" w:themeTint="66"/>
        <w:bottom w:val="single" w:sz="4" w:space="0" w:color="B3B3B3" w:themeColor="accent4" w:themeTint="66"/>
        <w:right w:val="single" w:sz="4" w:space="0" w:color="B3B3B3" w:themeColor="accent4" w:themeTint="66"/>
        <w:insideH w:val="single" w:sz="4" w:space="0" w:color="B3B3B3" w:themeColor="accent4" w:themeTint="66"/>
        <w:insideV w:val="single" w:sz="4" w:space="0" w:color="B3B3B3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8D8D8D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D8D8D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1licht-Accent5">
    <w:name w:val="Grid Table 1 Light Accent 5"/>
    <w:basedOn w:val="Standaardtabel"/>
    <w:uiPriority w:val="46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4EBEB" w:themeColor="accent5" w:themeTint="66"/>
        <w:left w:val="single" w:sz="4" w:space="0" w:color="F4EBEB" w:themeColor="accent5" w:themeTint="66"/>
        <w:bottom w:val="single" w:sz="4" w:space="0" w:color="F4EBEB" w:themeColor="accent5" w:themeTint="66"/>
        <w:right w:val="single" w:sz="4" w:space="0" w:color="F4EBEB" w:themeColor="accent5" w:themeTint="66"/>
        <w:insideH w:val="single" w:sz="4" w:space="0" w:color="F4EBEB" w:themeColor="accent5" w:themeTint="66"/>
        <w:insideV w:val="single" w:sz="4" w:space="0" w:color="F4EBEB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EEE1E2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EE1E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1licht-Accent6">
    <w:name w:val="Grid Table 1 Light Accent 6"/>
    <w:basedOn w:val="Standaardtabel"/>
    <w:uiPriority w:val="46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accent6" w:themeTint="66"/>
        <w:left w:val="single" w:sz="4" w:space="0" w:color="FFFFFF" w:themeColor="accent6" w:themeTint="66"/>
        <w:bottom w:val="single" w:sz="4" w:space="0" w:color="FFFFFF" w:themeColor="accent6" w:themeTint="66"/>
        <w:right w:val="single" w:sz="4" w:space="0" w:color="FFFFFF" w:themeColor="accent6" w:themeTint="66"/>
        <w:insideH w:val="single" w:sz="4" w:space="0" w:color="FFFFFF" w:themeColor="accent6" w:themeTint="66"/>
        <w:insideV w:val="single" w:sz="4" w:space="0" w:color="FFFFF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FFFF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FF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2">
    <w:name w:val="Grid Table 2"/>
    <w:basedOn w:val="Standaardtabe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Rastertabel2-Accent1">
    <w:name w:val="Grid Table 2 Accent 1"/>
    <w:basedOn w:val="Standaardtabe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2" w:space="0" w:color="7C7C7C" w:themeColor="accent1" w:themeTint="99"/>
        <w:bottom w:val="single" w:sz="2" w:space="0" w:color="7C7C7C" w:themeColor="accent1" w:themeTint="99"/>
        <w:insideH w:val="single" w:sz="2" w:space="0" w:color="7C7C7C" w:themeColor="accent1" w:themeTint="99"/>
        <w:insideV w:val="single" w:sz="2" w:space="0" w:color="7C7C7C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C7C7C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C7C7C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3D3" w:themeFill="accent1" w:themeFillTint="33"/>
      </w:tcPr>
    </w:tblStylePr>
    <w:tblStylePr w:type="band1Horz">
      <w:tblPr/>
      <w:tcPr>
        <w:shd w:val="clear" w:color="auto" w:fill="D3D3D3" w:themeFill="accent1" w:themeFillTint="33"/>
      </w:tcPr>
    </w:tblStylePr>
  </w:style>
  <w:style w:type="table" w:styleId="Rastertabel2-Accent2">
    <w:name w:val="Grid Table 2 Accent 2"/>
    <w:basedOn w:val="Standaardtabe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2" w:space="0" w:color="EF1D1D" w:themeColor="accent2" w:themeTint="99"/>
        <w:bottom w:val="single" w:sz="2" w:space="0" w:color="EF1D1D" w:themeColor="accent2" w:themeTint="99"/>
        <w:insideH w:val="single" w:sz="2" w:space="0" w:color="EF1D1D" w:themeColor="accent2" w:themeTint="99"/>
        <w:insideV w:val="single" w:sz="2" w:space="0" w:color="EF1D1D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F1D1D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F1D1D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B3B3" w:themeFill="accent2" w:themeFillTint="33"/>
      </w:tcPr>
    </w:tblStylePr>
    <w:tblStylePr w:type="band1Horz">
      <w:tblPr/>
      <w:tcPr>
        <w:shd w:val="clear" w:color="auto" w:fill="F9B3B3" w:themeFill="accent2" w:themeFillTint="33"/>
      </w:tcPr>
    </w:tblStylePr>
  </w:style>
  <w:style w:type="table" w:styleId="Rastertabel2-Accent3">
    <w:name w:val="Grid Table 2 Accent 3"/>
    <w:basedOn w:val="Standaardtabe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2" w:space="0" w:color="EEEEEE" w:themeColor="accent3" w:themeTint="99"/>
        <w:bottom w:val="single" w:sz="2" w:space="0" w:color="EEEEEE" w:themeColor="accent3" w:themeTint="99"/>
        <w:insideH w:val="single" w:sz="2" w:space="0" w:color="EEEEEE" w:themeColor="accent3" w:themeTint="99"/>
        <w:insideV w:val="single" w:sz="2" w:space="0" w:color="EEEEEE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EEEEE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EEEEE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9F9" w:themeFill="accent3" w:themeFillTint="33"/>
      </w:tcPr>
    </w:tblStylePr>
    <w:tblStylePr w:type="band1Horz">
      <w:tblPr/>
      <w:tcPr>
        <w:shd w:val="clear" w:color="auto" w:fill="F9F9F9" w:themeFill="accent3" w:themeFillTint="33"/>
      </w:tcPr>
    </w:tblStylePr>
  </w:style>
  <w:style w:type="table" w:styleId="Rastertabel2-Accent4">
    <w:name w:val="Grid Table 2 Accent 4"/>
    <w:basedOn w:val="Standaardtabe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2" w:space="0" w:color="8D8D8D" w:themeColor="accent4" w:themeTint="99"/>
        <w:bottom w:val="single" w:sz="2" w:space="0" w:color="8D8D8D" w:themeColor="accent4" w:themeTint="99"/>
        <w:insideH w:val="single" w:sz="2" w:space="0" w:color="8D8D8D" w:themeColor="accent4" w:themeTint="99"/>
        <w:insideV w:val="single" w:sz="2" w:space="0" w:color="8D8D8D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D8D8D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D8D8D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3"/>
      </w:tcPr>
    </w:tblStylePr>
    <w:tblStylePr w:type="band1Horz">
      <w:tblPr/>
      <w:tcPr>
        <w:shd w:val="clear" w:color="auto" w:fill="D9D9D9" w:themeFill="accent4" w:themeFillTint="33"/>
      </w:tcPr>
    </w:tblStylePr>
  </w:style>
  <w:style w:type="table" w:styleId="Rastertabel2-Accent5">
    <w:name w:val="Grid Table 2 Accent 5"/>
    <w:basedOn w:val="Standaardtabe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2" w:space="0" w:color="EEE1E2" w:themeColor="accent5" w:themeTint="99"/>
        <w:bottom w:val="single" w:sz="2" w:space="0" w:color="EEE1E2" w:themeColor="accent5" w:themeTint="99"/>
        <w:insideH w:val="single" w:sz="2" w:space="0" w:color="EEE1E2" w:themeColor="accent5" w:themeTint="99"/>
        <w:insideV w:val="single" w:sz="2" w:space="0" w:color="EEE1E2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EE1E2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EE1E2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5F5" w:themeFill="accent5" w:themeFillTint="33"/>
      </w:tcPr>
    </w:tblStylePr>
    <w:tblStylePr w:type="band1Horz">
      <w:tblPr/>
      <w:tcPr>
        <w:shd w:val="clear" w:color="auto" w:fill="F9F5F5" w:themeFill="accent5" w:themeFillTint="33"/>
      </w:tcPr>
    </w:tblStylePr>
  </w:style>
  <w:style w:type="table" w:styleId="Rastertabel2-Accent6">
    <w:name w:val="Grid Table 2 Accent 6"/>
    <w:basedOn w:val="Standaardtabe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2" w:space="0" w:color="FFFFFF" w:themeColor="accent6" w:themeTint="99"/>
        <w:bottom w:val="single" w:sz="2" w:space="0" w:color="FFFFFF" w:themeColor="accent6" w:themeTint="99"/>
        <w:insideH w:val="single" w:sz="2" w:space="0" w:color="FFFFFF" w:themeColor="accent6" w:themeTint="99"/>
        <w:insideV w:val="single" w:sz="2" w:space="0" w:color="FFFFFF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FFFF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FFFF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6" w:themeFillTint="33"/>
      </w:tcPr>
    </w:tblStylePr>
    <w:tblStylePr w:type="band1Horz">
      <w:tblPr/>
      <w:tcPr>
        <w:shd w:val="clear" w:color="auto" w:fill="FFFFFF" w:themeFill="accent6" w:themeFillTint="33"/>
      </w:tcPr>
    </w:tblStylePr>
  </w:style>
  <w:style w:type="table" w:styleId="Rastertabel3">
    <w:name w:val="Grid Table 3"/>
    <w:basedOn w:val="Standaardtabe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Rastertabel3-Accent1">
    <w:name w:val="Grid Table 3 Accent 1"/>
    <w:basedOn w:val="Standaardtabe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7C7C7C" w:themeColor="accent1" w:themeTint="99"/>
        <w:left w:val="single" w:sz="4" w:space="0" w:color="7C7C7C" w:themeColor="accent1" w:themeTint="99"/>
        <w:bottom w:val="single" w:sz="4" w:space="0" w:color="7C7C7C" w:themeColor="accent1" w:themeTint="99"/>
        <w:right w:val="single" w:sz="4" w:space="0" w:color="7C7C7C" w:themeColor="accent1" w:themeTint="99"/>
        <w:insideH w:val="single" w:sz="4" w:space="0" w:color="7C7C7C" w:themeColor="accent1" w:themeTint="99"/>
        <w:insideV w:val="single" w:sz="4" w:space="0" w:color="7C7C7C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3D3D3" w:themeFill="accent1" w:themeFillTint="33"/>
      </w:tcPr>
    </w:tblStylePr>
    <w:tblStylePr w:type="band1Horz">
      <w:tblPr/>
      <w:tcPr>
        <w:shd w:val="clear" w:color="auto" w:fill="D3D3D3" w:themeFill="accent1" w:themeFillTint="33"/>
      </w:tcPr>
    </w:tblStylePr>
    <w:tblStylePr w:type="neCell">
      <w:tblPr/>
      <w:tcPr>
        <w:tcBorders>
          <w:bottom w:val="single" w:sz="4" w:space="0" w:color="7C7C7C" w:themeColor="accent1" w:themeTint="99"/>
        </w:tcBorders>
      </w:tcPr>
    </w:tblStylePr>
    <w:tblStylePr w:type="nwCell">
      <w:tblPr/>
      <w:tcPr>
        <w:tcBorders>
          <w:bottom w:val="single" w:sz="4" w:space="0" w:color="7C7C7C" w:themeColor="accent1" w:themeTint="99"/>
        </w:tcBorders>
      </w:tcPr>
    </w:tblStylePr>
    <w:tblStylePr w:type="seCell">
      <w:tblPr/>
      <w:tcPr>
        <w:tcBorders>
          <w:top w:val="single" w:sz="4" w:space="0" w:color="7C7C7C" w:themeColor="accent1" w:themeTint="99"/>
        </w:tcBorders>
      </w:tcPr>
    </w:tblStylePr>
    <w:tblStylePr w:type="swCell">
      <w:tblPr/>
      <w:tcPr>
        <w:tcBorders>
          <w:top w:val="single" w:sz="4" w:space="0" w:color="7C7C7C" w:themeColor="accent1" w:themeTint="99"/>
        </w:tcBorders>
      </w:tcPr>
    </w:tblStylePr>
  </w:style>
  <w:style w:type="table" w:styleId="Rastertabel3-Accent2">
    <w:name w:val="Grid Table 3 Accent 2"/>
    <w:basedOn w:val="Standaardtabe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EF1D1D" w:themeColor="accent2" w:themeTint="99"/>
        <w:left w:val="single" w:sz="4" w:space="0" w:color="EF1D1D" w:themeColor="accent2" w:themeTint="99"/>
        <w:bottom w:val="single" w:sz="4" w:space="0" w:color="EF1D1D" w:themeColor="accent2" w:themeTint="99"/>
        <w:right w:val="single" w:sz="4" w:space="0" w:color="EF1D1D" w:themeColor="accent2" w:themeTint="99"/>
        <w:insideH w:val="single" w:sz="4" w:space="0" w:color="EF1D1D" w:themeColor="accent2" w:themeTint="99"/>
        <w:insideV w:val="single" w:sz="4" w:space="0" w:color="EF1D1D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B3B3" w:themeFill="accent2" w:themeFillTint="33"/>
      </w:tcPr>
    </w:tblStylePr>
    <w:tblStylePr w:type="band1Horz">
      <w:tblPr/>
      <w:tcPr>
        <w:shd w:val="clear" w:color="auto" w:fill="F9B3B3" w:themeFill="accent2" w:themeFillTint="33"/>
      </w:tcPr>
    </w:tblStylePr>
    <w:tblStylePr w:type="neCell">
      <w:tblPr/>
      <w:tcPr>
        <w:tcBorders>
          <w:bottom w:val="single" w:sz="4" w:space="0" w:color="EF1D1D" w:themeColor="accent2" w:themeTint="99"/>
        </w:tcBorders>
      </w:tcPr>
    </w:tblStylePr>
    <w:tblStylePr w:type="nwCell">
      <w:tblPr/>
      <w:tcPr>
        <w:tcBorders>
          <w:bottom w:val="single" w:sz="4" w:space="0" w:color="EF1D1D" w:themeColor="accent2" w:themeTint="99"/>
        </w:tcBorders>
      </w:tcPr>
    </w:tblStylePr>
    <w:tblStylePr w:type="seCell">
      <w:tblPr/>
      <w:tcPr>
        <w:tcBorders>
          <w:top w:val="single" w:sz="4" w:space="0" w:color="EF1D1D" w:themeColor="accent2" w:themeTint="99"/>
        </w:tcBorders>
      </w:tcPr>
    </w:tblStylePr>
    <w:tblStylePr w:type="swCell">
      <w:tblPr/>
      <w:tcPr>
        <w:tcBorders>
          <w:top w:val="single" w:sz="4" w:space="0" w:color="EF1D1D" w:themeColor="accent2" w:themeTint="99"/>
        </w:tcBorders>
      </w:tcPr>
    </w:tblStylePr>
  </w:style>
  <w:style w:type="table" w:styleId="Rastertabel3-Accent3">
    <w:name w:val="Grid Table 3 Accent 3"/>
    <w:basedOn w:val="Standaardtabe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EEEEEE" w:themeColor="accent3" w:themeTint="99"/>
        <w:left w:val="single" w:sz="4" w:space="0" w:color="EEEEEE" w:themeColor="accent3" w:themeTint="99"/>
        <w:bottom w:val="single" w:sz="4" w:space="0" w:color="EEEEEE" w:themeColor="accent3" w:themeTint="99"/>
        <w:right w:val="single" w:sz="4" w:space="0" w:color="EEEEEE" w:themeColor="accent3" w:themeTint="99"/>
        <w:insideH w:val="single" w:sz="4" w:space="0" w:color="EEEEEE" w:themeColor="accent3" w:themeTint="99"/>
        <w:insideV w:val="single" w:sz="4" w:space="0" w:color="EEEEEE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F9F9" w:themeFill="accent3" w:themeFillTint="33"/>
      </w:tcPr>
    </w:tblStylePr>
    <w:tblStylePr w:type="band1Horz">
      <w:tblPr/>
      <w:tcPr>
        <w:shd w:val="clear" w:color="auto" w:fill="F9F9F9" w:themeFill="accent3" w:themeFillTint="33"/>
      </w:tcPr>
    </w:tblStylePr>
    <w:tblStylePr w:type="neCell">
      <w:tblPr/>
      <w:tcPr>
        <w:tcBorders>
          <w:bottom w:val="single" w:sz="4" w:space="0" w:color="EEEEEE" w:themeColor="accent3" w:themeTint="99"/>
        </w:tcBorders>
      </w:tcPr>
    </w:tblStylePr>
    <w:tblStylePr w:type="nwCell">
      <w:tblPr/>
      <w:tcPr>
        <w:tcBorders>
          <w:bottom w:val="single" w:sz="4" w:space="0" w:color="EEEEEE" w:themeColor="accent3" w:themeTint="99"/>
        </w:tcBorders>
      </w:tcPr>
    </w:tblStylePr>
    <w:tblStylePr w:type="seCell">
      <w:tblPr/>
      <w:tcPr>
        <w:tcBorders>
          <w:top w:val="single" w:sz="4" w:space="0" w:color="EEEEEE" w:themeColor="accent3" w:themeTint="99"/>
        </w:tcBorders>
      </w:tcPr>
    </w:tblStylePr>
    <w:tblStylePr w:type="swCell">
      <w:tblPr/>
      <w:tcPr>
        <w:tcBorders>
          <w:top w:val="single" w:sz="4" w:space="0" w:color="EEEEEE" w:themeColor="accent3" w:themeTint="99"/>
        </w:tcBorders>
      </w:tcPr>
    </w:tblStylePr>
  </w:style>
  <w:style w:type="table" w:styleId="Rastertabel3-Accent4">
    <w:name w:val="Grid Table 3 Accent 4"/>
    <w:basedOn w:val="Standaardtabe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8D8D8D" w:themeColor="accent4" w:themeTint="99"/>
        <w:left w:val="single" w:sz="4" w:space="0" w:color="8D8D8D" w:themeColor="accent4" w:themeTint="99"/>
        <w:bottom w:val="single" w:sz="4" w:space="0" w:color="8D8D8D" w:themeColor="accent4" w:themeTint="99"/>
        <w:right w:val="single" w:sz="4" w:space="0" w:color="8D8D8D" w:themeColor="accent4" w:themeTint="99"/>
        <w:insideH w:val="single" w:sz="4" w:space="0" w:color="8D8D8D" w:themeColor="accent4" w:themeTint="99"/>
        <w:insideV w:val="single" w:sz="4" w:space="0" w:color="8D8D8D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D9D9" w:themeFill="accent4" w:themeFillTint="33"/>
      </w:tcPr>
    </w:tblStylePr>
    <w:tblStylePr w:type="band1Horz">
      <w:tblPr/>
      <w:tcPr>
        <w:shd w:val="clear" w:color="auto" w:fill="D9D9D9" w:themeFill="accent4" w:themeFillTint="33"/>
      </w:tcPr>
    </w:tblStylePr>
    <w:tblStylePr w:type="neCell">
      <w:tblPr/>
      <w:tcPr>
        <w:tcBorders>
          <w:bottom w:val="single" w:sz="4" w:space="0" w:color="8D8D8D" w:themeColor="accent4" w:themeTint="99"/>
        </w:tcBorders>
      </w:tcPr>
    </w:tblStylePr>
    <w:tblStylePr w:type="nwCell">
      <w:tblPr/>
      <w:tcPr>
        <w:tcBorders>
          <w:bottom w:val="single" w:sz="4" w:space="0" w:color="8D8D8D" w:themeColor="accent4" w:themeTint="99"/>
        </w:tcBorders>
      </w:tcPr>
    </w:tblStylePr>
    <w:tblStylePr w:type="seCell">
      <w:tblPr/>
      <w:tcPr>
        <w:tcBorders>
          <w:top w:val="single" w:sz="4" w:space="0" w:color="8D8D8D" w:themeColor="accent4" w:themeTint="99"/>
        </w:tcBorders>
      </w:tcPr>
    </w:tblStylePr>
    <w:tblStylePr w:type="swCell">
      <w:tblPr/>
      <w:tcPr>
        <w:tcBorders>
          <w:top w:val="single" w:sz="4" w:space="0" w:color="8D8D8D" w:themeColor="accent4" w:themeTint="99"/>
        </w:tcBorders>
      </w:tcPr>
    </w:tblStylePr>
  </w:style>
  <w:style w:type="table" w:styleId="Rastertabel3-Accent5">
    <w:name w:val="Grid Table 3 Accent 5"/>
    <w:basedOn w:val="Standaardtabe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EEE1E2" w:themeColor="accent5" w:themeTint="99"/>
        <w:left w:val="single" w:sz="4" w:space="0" w:color="EEE1E2" w:themeColor="accent5" w:themeTint="99"/>
        <w:bottom w:val="single" w:sz="4" w:space="0" w:color="EEE1E2" w:themeColor="accent5" w:themeTint="99"/>
        <w:right w:val="single" w:sz="4" w:space="0" w:color="EEE1E2" w:themeColor="accent5" w:themeTint="99"/>
        <w:insideH w:val="single" w:sz="4" w:space="0" w:color="EEE1E2" w:themeColor="accent5" w:themeTint="99"/>
        <w:insideV w:val="single" w:sz="4" w:space="0" w:color="EEE1E2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F5F5" w:themeFill="accent5" w:themeFillTint="33"/>
      </w:tcPr>
    </w:tblStylePr>
    <w:tblStylePr w:type="band1Horz">
      <w:tblPr/>
      <w:tcPr>
        <w:shd w:val="clear" w:color="auto" w:fill="F9F5F5" w:themeFill="accent5" w:themeFillTint="33"/>
      </w:tcPr>
    </w:tblStylePr>
    <w:tblStylePr w:type="neCell">
      <w:tblPr/>
      <w:tcPr>
        <w:tcBorders>
          <w:bottom w:val="single" w:sz="4" w:space="0" w:color="EEE1E2" w:themeColor="accent5" w:themeTint="99"/>
        </w:tcBorders>
      </w:tcPr>
    </w:tblStylePr>
    <w:tblStylePr w:type="nwCell">
      <w:tblPr/>
      <w:tcPr>
        <w:tcBorders>
          <w:bottom w:val="single" w:sz="4" w:space="0" w:color="EEE1E2" w:themeColor="accent5" w:themeTint="99"/>
        </w:tcBorders>
      </w:tcPr>
    </w:tblStylePr>
    <w:tblStylePr w:type="seCell">
      <w:tblPr/>
      <w:tcPr>
        <w:tcBorders>
          <w:top w:val="single" w:sz="4" w:space="0" w:color="EEE1E2" w:themeColor="accent5" w:themeTint="99"/>
        </w:tcBorders>
      </w:tcPr>
    </w:tblStylePr>
    <w:tblStylePr w:type="swCell">
      <w:tblPr/>
      <w:tcPr>
        <w:tcBorders>
          <w:top w:val="single" w:sz="4" w:space="0" w:color="EEE1E2" w:themeColor="accent5" w:themeTint="99"/>
        </w:tcBorders>
      </w:tcPr>
    </w:tblStylePr>
  </w:style>
  <w:style w:type="table" w:styleId="Rastertabel3-Accent6">
    <w:name w:val="Grid Table 3 Accent 6"/>
    <w:basedOn w:val="Standaardtabe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accent6" w:themeTint="99"/>
        <w:left w:val="single" w:sz="4" w:space="0" w:color="FFFFFF" w:themeColor="accent6" w:themeTint="99"/>
        <w:bottom w:val="single" w:sz="4" w:space="0" w:color="FFFFFF" w:themeColor="accent6" w:themeTint="99"/>
        <w:right w:val="single" w:sz="4" w:space="0" w:color="FFFFFF" w:themeColor="accent6" w:themeTint="99"/>
        <w:insideH w:val="single" w:sz="4" w:space="0" w:color="FFFFFF" w:themeColor="accent6" w:themeTint="99"/>
        <w:insideV w:val="single" w:sz="4" w:space="0" w:color="FFFFF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FFF" w:themeFill="accent6" w:themeFillTint="33"/>
      </w:tcPr>
    </w:tblStylePr>
    <w:tblStylePr w:type="band1Horz">
      <w:tblPr/>
      <w:tcPr>
        <w:shd w:val="clear" w:color="auto" w:fill="FFFFFF" w:themeFill="accent6" w:themeFillTint="33"/>
      </w:tcPr>
    </w:tblStylePr>
    <w:tblStylePr w:type="neCell">
      <w:tblPr/>
      <w:tcPr>
        <w:tcBorders>
          <w:bottom w:val="single" w:sz="4" w:space="0" w:color="FFFFFF" w:themeColor="accent6" w:themeTint="99"/>
        </w:tcBorders>
      </w:tcPr>
    </w:tblStylePr>
    <w:tblStylePr w:type="nwCell">
      <w:tblPr/>
      <w:tcPr>
        <w:tcBorders>
          <w:bottom w:val="single" w:sz="4" w:space="0" w:color="FFFFFF" w:themeColor="accent6" w:themeTint="99"/>
        </w:tcBorders>
      </w:tcPr>
    </w:tblStylePr>
    <w:tblStylePr w:type="seCell">
      <w:tblPr/>
      <w:tcPr>
        <w:tcBorders>
          <w:top w:val="single" w:sz="4" w:space="0" w:color="FFFFFF" w:themeColor="accent6" w:themeTint="99"/>
        </w:tcBorders>
      </w:tcPr>
    </w:tblStylePr>
    <w:tblStylePr w:type="swCell">
      <w:tblPr/>
      <w:tcPr>
        <w:tcBorders>
          <w:top w:val="single" w:sz="4" w:space="0" w:color="FFFFFF" w:themeColor="accent6" w:themeTint="99"/>
        </w:tcBorders>
      </w:tcPr>
    </w:tblStylePr>
  </w:style>
  <w:style w:type="table" w:styleId="Rastertabel4">
    <w:name w:val="Grid Table 4"/>
    <w:basedOn w:val="Standaardtabe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Rastertabel4-Accent1">
    <w:name w:val="Grid Table 4 Accent 1"/>
    <w:basedOn w:val="Standaardtabe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7C7C7C" w:themeColor="accent1" w:themeTint="99"/>
        <w:left w:val="single" w:sz="4" w:space="0" w:color="7C7C7C" w:themeColor="accent1" w:themeTint="99"/>
        <w:bottom w:val="single" w:sz="4" w:space="0" w:color="7C7C7C" w:themeColor="accent1" w:themeTint="99"/>
        <w:right w:val="single" w:sz="4" w:space="0" w:color="7C7C7C" w:themeColor="accent1" w:themeTint="99"/>
        <w:insideH w:val="single" w:sz="4" w:space="0" w:color="7C7C7C" w:themeColor="accent1" w:themeTint="99"/>
        <w:insideV w:val="single" w:sz="4" w:space="0" w:color="7C7C7C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2626" w:themeColor="accent1"/>
          <w:left w:val="single" w:sz="4" w:space="0" w:color="262626" w:themeColor="accent1"/>
          <w:bottom w:val="single" w:sz="4" w:space="0" w:color="262626" w:themeColor="accent1"/>
          <w:right w:val="single" w:sz="4" w:space="0" w:color="262626" w:themeColor="accent1"/>
          <w:insideH w:val="nil"/>
          <w:insideV w:val="nil"/>
        </w:tcBorders>
        <w:shd w:val="clear" w:color="auto" w:fill="262626" w:themeFill="accent1"/>
      </w:tcPr>
    </w:tblStylePr>
    <w:tblStylePr w:type="lastRow">
      <w:rPr>
        <w:b/>
        <w:bCs/>
      </w:rPr>
      <w:tblPr/>
      <w:tcPr>
        <w:tcBorders>
          <w:top w:val="double" w:sz="4" w:space="0" w:color="26262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3D3" w:themeFill="accent1" w:themeFillTint="33"/>
      </w:tcPr>
    </w:tblStylePr>
    <w:tblStylePr w:type="band1Horz">
      <w:tblPr/>
      <w:tcPr>
        <w:shd w:val="clear" w:color="auto" w:fill="D3D3D3" w:themeFill="accent1" w:themeFillTint="33"/>
      </w:tcPr>
    </w:tblStylePr>
  </w:style>
  <w:style w:type="table" w:styleId="Rastertabel4-Accent2">
    <w:name w:val="Grid Table 4 Accent 2"/>
    <w:basedOn w:val="Standaardtabe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EF1D1D" w:themeColor="accent2" w:themeTint="99"/>
        <w:left w:val="single" w:sz="4" w:space="0" w:color="EF1D1D" w:themeColor="accent2" w:themeTint="99"/>
        <w:bottom w:val="single" w:sz="4" w:space="0" w:color="EF1D1D" w:themeColor="accent2" w:themeTint="99"/>
        <w:right w:val="single" w:sz="4" w:space="0" w:color="EF1D1D" w:themeColor="accent2" w:themeTint="99"/>
        <w:insideH w:val="single" w:sz="4" w:space="0" w:color="EF1D1D" w:themeColor="accent2" w:themeTint="99"/>
        <w:insideV w:val="single" w:sz="4" w:space="0" w:color="EF1D1D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50707" w:themeColor="accent2"/>
          <w:left w:val="single" w:sz="4" w:space="0" w:color="650707" w:themeColor="accent2"/>
          <w:bottom w:val="single" w:sz="4" w:space="0" w:color="650707" w:themeColor="accent2"/>
          <w:right w:val="single" w:sz="4" w:space="0" w:color="650707" w:themeColor="accent2"/>
          <w:insideH w:val="nil"/>
          <w:insideV w:val="nil"/>
        </w:tcBorders>
        <w:shd w:val="clear" w:color="auto" w:fill="650707" w:themeFill="accent2"/>
      </w:tcPr>
    </w:tblStylePr>
    <w:tblStylePr w:type="lastRow">
      <w:rPr>
        <w:b/>
        <w:bCs/>
      </w:rPr>
      <w:tblPr/>
      <w:tcPr>
        <w:tcBorders>
          <w:top w:val="double" w:sz="4" w:space="0" w:color="65070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B3B3" w:themeFill="accent2" w:themeFillTint="33"/>
      </w:tcPr>
    </w:tblStylePr>
    <w:tblStylePr w:type="band1Horz">
      <w:tblPr/>
      <w:tcPr>
        <w:shd w:val="clear" w:color="auto" w:fill="F9B3B3" w:themeFill="accent2" w:themeFillTint="33"/>
      </w:tcPr>
    </w:tblStylePr>
  </w:style>
  <w:style w:type="table" w:styleId="Rastertabel4-Accent3">
    <w:name w:val="Grid Table 4 Accent 3"/>
    <w:basedOn w:val="Standaardtabe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EEEEEE" w:themeColor="accent3" w:themeTint="99"/>
        <w:left w:val="single" w:sz="4" w:space="0" w:color="EEEEEE" w:themeColor="accent3" w:themeTint="99"/>
        <w:bottom w:val="single" w:sz="4" w:space="0" w:color="EEEEEE" w:themeColor="accent3" w:themeTint="99"/>
        <w:right w:val="single" w:sz="4" w:space="0" w:color="EEEEEE" w:themeColor="accent3" w:themeTint="99"/>
        <w:insideH w:val="single" w:sz="4" w:space="0" w:color="EEEEEE" w:themeColor="accent3" w:themeTint="99"/>
        <w:insideV w:val="single" w:sz="4" w:space="0" w:color="EEEEEE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3E3E3" w:themeColor="accent3"/>
          <w:left w:val="single" w:sz="4" w:space="0" w:color="E3E3E3" w:themeColor="accent3"/>
          <w:bottom w:val="single" w:sz="4" w:space="0" w:color="E3E3E3" w:themeColor="accent3"/>
          <w:right w:val="single" w:sz="4" w:space="0" w:color="E3E3E3" w:themeColor="accent3"/>
          <w:insideH w:val="nil"/>
          <w:insideV w:val="nil"/>
        </w:tcBorders>
        <w:shd w:val="clear" w:color="auto" w:fill="E3E3E3" w:themeFill="accent3"/>
      </w:tcPr>
    </w:tblStylePr>
    <w:tblStylePr w:type="lastRow">
      <w:rPr>
        <w:b/>
        <w:bCs/>
      </w:rPr>
      <w:tblPr/>
      <w:tcPr>
        <w:tcBorders>
          <w:top w:val="double" w:sz="4" w:space="0" w:color="E3E3E3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9F9" w:themeFill="accent3" w:themeFillTint="33"/>
      </w:tcPr>
    </w:tblStylePr>
    <w:tblStylePr w:type="band1Horz">
      <w:tblPr/>
      <w:tcPr>
        <w:shd w:val="clear" w:color="auto" w:fill="F9F9F9" w:themeFill="accent3" w:themeFillTint="33"/>
      </w:tcPr>
    </w:tblStylePr>
  </w:style>
  <w:style w:type="table" w:styleId="Rastertabel4-Accent4">
    <w:name w:val="Grid Table 4 Accent 4"/>
    <w:basedOn w:val="Standaardtabe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8D8D8D" w:themeColor="accent4" w:themeTint="99"/>
        <w:left w:val="single" w:sz="4" w:space="0" w:color="8D8D8D" w:themeColor="accent4" w:themeTint="99"/>
        <w:bottom w:val="single" w:sz="4" w:space="0" w:color="8D8D8D" w:themeColor="accent4" w:themeTint="99"/>
        <w:right w:val="single" w:sz="4" w:space="0" w:color="8D8D8D" w:themeColor="accent4" w:themeTint="99"/>
        <w:insideH w:val="single" w:sz="4" w:space="0" w:color="8D8D8D" w:themeColor="accent4" w:themeTint="99"/>
        <w:insideV w:val="single" w:sz="4" w:space="0" w:color="8D8D8D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14141" w:themeColor="accent4"/>
          <w:left w:val="single" w:sz="4" w:space="0" w:color="414141" w:themeColor="accent4"/>
          <w:bottom w:val="single" w:sz="4" w:space="0" w:color="414141" w:themeColor="accent4"/>
          <w:right w:val="single" w:sz="4" w:space="0" w:color="414141" w:themeColor="accent4"/>
          <w:insideH w:val="nil"/>
          <w:insideV w:val="nil"/>
        </w:tcBorders>
        <w:shd w:val="clear" w:color="auto" w:fill="414141" w:themeFill="accent4"/>
      </w:tcPr>
    </w:tblStylePr>
    <w:tblStylePr w:type="lastRow">
      <w:rPr>
        <w:b/>
        <w:bCs/>
      </w:rPr>
      <w:tblPr/>
      <w:tcPr>
        <w:tcBorders>
          <w:top w:val="double" w:sz="4" w:space="0" w:color="414141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3"/>
      </w:tcPr>
    </w:tblStylePr>
    <w:tblStylePr w:type="band1Horz">
      <w:tblPr/>
      <w:tcPr>
        <w:shd w:val="clear" w:color="auto" w:fill="D9D9D9" w:themeFill="accent4" w:themeFillTint="33"/>
      </w:tcPr>
    </w:tblStylePr>
  </w:style>
  <w:style w:type="table" w:styleId="Rastertabel4-Accent5">
    <w:name w:val="Grid Table 4 Accent 5"/>
    <w:basedOn w:val="Standaardtabe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EEE1E2" w:themeColor="accent5" w:themeTint="99"/>
        <w:left w:val="single" w:sz="4" w:space="0" w:color="EEE1E2" w:themeColor="accent5" w:themeTint="99"/>
        <w:bottom w:val="single" w:sz="4" w:space="0" w:color="EEE1E2" w:themeColor="accent5" w:themeTint="99"/>
        <w:right w:val="single" w:sz="4" w:space="0" w:color="EEE1E2" w:themeColor="accent5" w:themeTint="99"/>
        <w:insideH w:val="single" w:sz="4" w:space="0" w:color="EEE1E2" w:themeColor="accent5" w:themeTint="99"/>
        <w:insideV w:val="single" w:sz="4" w:space="0" w:color="EEE1E2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4CED0" w:themeColor="accent5"/>
          <w:left w:val="single" w:sz="4" w:space="0" w:color="E4CED0" w:themeColor="accent5"/>
          <w:bottom w:val="single" w:sz="4" w:space="0" w:color="E4CED0" w:themeColor="accent5"/>
          <w:right w:val="single" w:sz="4" w:space="0" w:color="E4CED0" w:themeColor="accent5"/>
          <w:insideH w:val="nil"/>
          <w:insideV w:val="nil"/>
        </w:tcBorders>
        <w:shd w:val="clear" w:color="auto" w:fill="E4CED0" w:themeFill="accent5"/>
      </w:tcPr>
    </w:tblStylePr>
    <w:tblStylePr w:type="lastRow">
      <w:rPr>
        <w:b/>
        <w:bCs/>
      </w:rPr>
      <w:tblPr/>
      <w:tcPr>
        <w:tcBorders>
          <w:top w:val="double" w:sz="4" w:space="0" w:color="E4CED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5F5" w:themeFill="accent5" w:themeFillTint="33"/>
      </w:tcPr>
    </w:tblStylePr>
    <w:tblStylePr w:type="band1Horz">
      <w:tblPr/>
      <w:tcPr>
        <w:shd w:val="clear" w:color="auto" w:fill="F9F5F5" w:themeFill="accent5" w:themeFillTint="33"/>
      </w:tcPr>
    </w:tblStylePr>
  </w:style>
  <w:style w:type="table" w:styleId="Rastertabel4-Accent6">
    <w:name w:val="Grid Table 4 Accent 6"/>
    <w:basedOn w:val="Standaardtabe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accent6" w:themeTint="99"/>
        <w:left w:val="single" w:sz="4" w:space="0" w:color="FFFFFF" w:themeColor="accent6" w:themeTint="99"/>
        <w:bottom w:val="single" w:sz="4" w:space="0" w:color="FFFFFF" w:themeColor="accent6" w:themeTint="99"/>
        <w:right w:val="single" w:sz="4" w:space="0" w:color="FFFFFF" w:themeColor="accent6" w:themeTint="99"/>
        <w:insideH w:val="single" w:sz="4" w:space="0" w:color="FFFFFF" w:themeColor="accent6" w:themeTint="99"/>
        <w:insideV w:val="single" w:sz="4" w:space="0" w:color="FFFFF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accent6"/>
          <w:left w:val="single" w:sz="4" w:space="0" w:color="FFFFFF" w:themeColor="accent6"/>
          <w:bottom w:val="single" w:sz="4" w:space="0" w:color="FFFFFF" w:themeColor="accent6"/>
          <w:right w:val="single" w:sz="4" w:space="0" w:color="FFFFFF" w:themeColor="accent6"/>
          <w:insideH w:val="nil"/>
          <w:insideV w:val="nil"/>
        </w:tcBorders>
        <w:shd w:val="clear" w:color="auto" w:fill="FFFFFF" w:themeFill="accent6"/>
      </w:tcPr>
    </w:tblStylePr>
    <w:tblStylePr w:type="lastRow">
      <w:rPr>
        <w:b/>
        <w:bCs/>
      </w:rPr>
      <w:tblPr/>
      <w:tcPr>
        <w:tcBorders>
          <w:top w:val="double" w:sz="4" w:space="0" w:color="FFFFF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6" w:themeFillTint="33"/>
      </w:tcPr>
    </w:tblStylePr>
    <w:tblStylePr w:type="band1Horz">
      <w:tblPr/>
      <w:tcPr>
        <w:shd w:val="clear" w:color="auto" w:fill="FFFFFF" w:themeFill="accent6" w:themeFillTint="33"/>
      </w:tcPr>
    </w:tblStylePr>
  </w:style>
  <w:style w:type="table" w:styleId="Rastertabel5donker">
    <w:name w:val="Grid Table 5 Dark"/>
    <w:basedOn w:val="Standaardtabel"/>
    <w:uiPriority w:val="50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Rastertabel5donker-Accent1">
    <w:name w:val="Grid Table 5 Dark Accent 1"/>
    <w:basedOn w:val="Standaardtabel"/>
    <w:uiPriority w:val="50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3D3D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2626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2626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62626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62626" w:themeFill="accent1"/>
      </w:tcPr>
    </w:tblStylePr>
    <w:tblStylePr w:type="band1Vert">
      <w:tblPr/>
      <w:tcPr>
        <w:shd w:val="clear" w:color="auto" w:fill="A8A8A8" w:themeFill="accent1" w:themeFillTint="66"/>
      </w:tcPr>
    </w:tblStylePr>
    <w:tblStylePr w:type="band1Horz">
      <w:tblPr/>
      <w:tcPr>
        <w:shd w:val="clear" w:color="auto" w:fill="A8A8A8" w:themeFill="accent1" w:themeFillTint="66"/>
      </w:tcPr>
    </w:tblStylePr>
  </w:style>
  <w:style w:type="table" w:styleId="Rastertabel5donker-Accent2">
    <w:name w:val="Grid Table 5 Dark Accent 2"/>
    <w:basedOn w:val="Standaardtabel"/>
    <w:uiPriority w:val="50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B3B3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5070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5070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5070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50707" w:themeFill="accent2"/>
      </w:tcPr>
    </w:tblStylePr>
    <w:tblStylePr w:type="band1Vert">
      <w:tblPr/>
      <w:tcPr>
        <w:shd w:val="clear" w:color="auto" w:fill="F46868" w:themeFill="accent2" w:themeFillTint="66"/>
      </w:tcPr>
    </w:tblStylePr>
    <w:tblStylePr w:type="band1Horz">
      <w:tblPr/>
      <w:tcPr>
        <w:shd w:val="clear" w:color="auto" w:fill="F46868" w:themeFill="accent2" w:themeFillTint="66"/>
      </w:tcPr>
    </w:tblStylePr>
  </w:style>
  <w:style w:type="table" w:styleId="Rastertabel5donker-Accent3">
    <w:name w:val="Grid Table 5 Dark Accent 3"/>
    <w:basedOn w:val="Standaardtabel"/>
    <w:uiPriority w:val="50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F9F9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3E3E3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3E3E3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3E3E3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3E3E3" w:themeFill="accent3"/>
      </w:tcPr>
    </w:tblStylePr>
    <w:tblStylePr w:type="band1Vert">
      <w:tblPr/>
      <w:tcPr>
        <w:shd w:val="clear" w:color="auto" w:fill="F3F3F3" w:themeFill="accent3" w:themeFillTint="66"/>
      </w:tcPr>
    </w:tblStylePr>
    <w:tblStylePr w:type="band1Horz">
      <w:tblPr/>
      <w:tcPr>
        <w:shd w:val="clear" w:color="auto" w:fill="F3F3F3" w:themeFill="accent3" w:themeFillTint="66"/>
      </w:tcPr>
    </w:tblStylePr>
  </w:style>
  <w:style w:type="table" w:styleId="Rastertabel5donker-Accent4">
    <w:name w:val="Grid Table 5 Dark Accent 4"/>
    <w:basedOn w:val="Standaardtabel"/>
    <w:uiPriority w:val="50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D9D9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14141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14141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14141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14141" w:themeFill="accent4"/>
      </w:tcPr>
    </w:tblStylePr>
    <w:tblStylePr w:type="band1Vert">
      <w:tblPr/>
      <w:tcPr>
        <w:shd w:val="clear" w:color="auto" w:fill="B3B3B3" w:themeFill="accent4" w:themeFillTint="66"/>
      </w:tcPr>
    </w:tblStylePr>
    <w:tblStylePr w:type="band1Horz">
      <w:tblPr/>
      <w:tcPr>
        <w:shd w:val="clear" w:color="auto" w:fill="B3B3B3" w:themeFill="accent4" w:themeFillTint="66"/>
      </w:tcPr>
    </w:tblStylePr>
  </w:style>
  <w:style w:type="table" w:styleId="Rastertabel5donker-Accent5">
    <w:name w:val="Grid Table 5 Dark Accent 5"/>
    <w:basedOn w:val="Standaardtabel"/>
    <w:uiPriority w:val="50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F5F5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4CED0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4CED0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4CED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4CED0" w:themeFill="accent5"/>
      </w:tcPr>
    </w:tblStylePr>
    <w:tblStylePr w:type="band1Vert">
      <w:tblPr/>
      <w:tcPr>
        <w:shd w:val="clear" w:color="auto" w:fill="F4EBEB" w:themeFill="accent5" w:themeFillTint="66"/>
      </w:tcPr>
    </w:tblStylePr>
    <w:tblStylePr w:type="band1Horz">
      <w:tblPr/>
      <w:tcPr>
        <w:shd w:val="clear" w:color="auto" w:fill="F4EBEB" w:themeFill="accent5" w:themeFillTint="66"/>
      </w:tcPr>
    </w:tblStylePr>
  </w:style>
  <w:style w:type="table" w:styleId="Rastertabel5donker-Accent6">
    <w:name w:val="Grid Table 5 Dark Accent 6"/>
    <w:basedOn w:val="Standaardtabel"/>
    <w:uiPriority w:val="50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FFF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FFFF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FFFF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FFFF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FFFF" w:themeFill="accent6"/>
      </w:tcPr>
    </w:tblStylePr>
    <w:tblStylePr w:type="band1Vert">
      <w:tblPr/>
      <w:tcPr>
        <w:shd w:val="clear" w:color="auto" w:fill="FFFFFF" w:themeFill="accent6" w:themeFillTint="66"/>
      </w:tcPr>
    </w:tblStylePr>
    <w:tblStylePr w:type="band1Horz">
      <w:tblPr/>
      <w:tcPr>
        <w:shd w:val="clear" w:color="auto" w:fill="FFFFFF" w:themeFill="accent6" w:themeFillTint="66"/>
      </w:tcPr>
    </w:tblStylePr>
  </w:style>
  <w:style w:type="table" w:styleId="Rastertabel6kleurrijk">
    <w:name w:val="Grid Table 6 Colorful"/>
    <w:basedOn w:val="Standaardtabel"/>
    <w:uiPriority w:val="51"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Rastertabel6kleurrijk-Accent1">
    <w:name w:val="Grid Table 6 Colorful Accent 1"/>
    <w:basedOn w:val="Standaardtabel"/>
    <w:uiPriority w:val="51"/>
    <w:rsid w:val="00572222"/>
    <w:pPr>
      <w:spacing w:after="0" w:line="240" w:lineRule="auto"/>
    </w:pPr>
    <w:rPr>
      <w:color w:val="1C1C1C" w:themeColor="accent1" w:themeShade="BF"/>
    </w:rPr>
    <w:tblPr>
      <w:tblStyleRowBandSize w:val="1"/>
      <w:tblStyleColBandSize w:val="1"/>
      <w:tblBorders>
        <w:top w:val="single" w:sz="4" w:space="0" w:color="7C7C7C" w:themeColor="accent1" w:themeTint="99"/>
        <w:left w:val="single" w:sz="4" w:space="0" w:color="7C7C7C" w:themeColor="accent1" w:themeTint="99"/>
        <w:bottom w:val="single" w:sz="4" w:space="0" w:color="7C7C7C" w:themeColor="accent1" w:themeTint="99"/>
        <w:right w:val="single" w:sz="4" w:space="0" w:color="7C7C7C" w:themeColor="accent1" w:themeTint="99"/>
        <w:insideH w:val="single" w:sz="4" w:space="0" w:color="7C7C7C" w:themeColor="accent1" w:themeTint="99"/>
        <w:insideV w:val="single" w:sz="4" w:space="0" w:color="7C7C7C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7C7C7C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C7C7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3D3" w:themeFill="accent1" w:themeFillTint="33"/>
      </w:tcPr>
    </w:tblStylePr>
    <w:tblStylePr w:type="band1Horz">
      <w:tblPr/>
      <w:tcPr>
        <w:shd w:val="clear" w:color="auto" w:fill="D3D3D3" w:themeFill="accent1" w:themeFillTint="33"/>
      </w:tcPr>
    </w:tblStylePr>
  </w:style>
  <w:style w:type="table" w:styleId="Rastertabel6kleurrijk-Accent2">
    <w:name w:val="Grid Table 6 Colorful Accent 2"/>
    <w:basedOn w:val="Standaardtabel"/>
    <w:uiPriority w:val="51"/>
    <w:rsid w:val="00572222"/>
    <w:pPr>
      <w:spacing w:after="0" w:line="240" w:lineRule="auto"/>
    </w:pPr>
    <w:rPr>
      <w:color w:val="4B0505" w:themeColor="accent2" w:themeShade="BF"/>
    </w:rPr>
    <w:tblPr>
      <w:tblStyleRowBandSize w:val="1"/>
      <w:tblStyleColBandSize w:val="1"/>
      <w:tblBorders>
        <w:top w:val="single" w:sz="4" w:space="0" w:color="EF1D1D" w:themeColor="accent2" w:themeTint="99"/>
        <w:left w:val="single" w:sz="4" w:space="0" w:color="EF1D1D" w:themeColor="accent2" w:themeTint="99"/>
        <w:bottom w:val="single" w:sz="4" w:space="0" w:color="EF1D1D" w:themeColor="accent2" w:themeTint="99"/>
        <w:right w:val="single" w:sz="4" w:space="0" w:color="EF1D1D" w:themeColor="accent2" w:themeTint="99"/>
        <w:insideH w:val="single" w:sz="4" w:space="0" w:color="EF1D1D" w:themeColor="accent2" w:themeTint="99"/>
        <w:insideV w:val="single" w:sz="4" w:space="0" w:color="EF1D1D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EF1D1D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F1D1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B3B3" w:themeFill="accent2" w:themeFillTint="33"/>
      </w:tcPr>
    </w:tblStylePr>
    <w:tblStylePr w:type="band1Horz">
      <w:tblPr/>
      <w:tcPr>
        <w:shd w:val="clear" w:color="auto" w:fill="F9B3B3" w:themeFill="accent2" w:themeFillTint="33"/>
      </w:tcPr>
    </w:tblStylePr>
  </w:style>
  <w:style w:type="table" w:styleId="Rastertabel6kleurrijk-Accent3">
    <w:name w:val="Grid Table 6 Colorful Accent 3"/>
    <w:basedOn w:val="Standaardtabel"/>
    <w:uiPriority w:val="51"/>
    <w:rsid w:val="00572222"/>
    <w:pPr>
      <w:spacing w:after="0" w:line="240" w:lineRule="auto"/>
    </w:pPr>
    <w:rPr>
      <w:color w:val="AAAAAA" w:themeColor="accent3" w:themeShade="BF"/>
    </w:rPr>
    <w:tblPr>
      <w:tblStyleRowBandSize w:val="1"/>
      <w:tblStyleColBandSize w:val="1"/>
      <w:tblBorders>
        <w:top w:val="single" w:sz="4" w:space="0" w:color="EEEEEE" w:themeColor="accent3" w:themeTint="99"/>
        <w:left w:val="single" w:sz="4" w:space="0" w:color="EEEEEE" w:themeColor="accent3" w:themeTint="99"/>
        <w:bottom w:val="single" w:sz="4" w:space="0" w:color="EEEEEE" w:themeColor="accent3" w:themeTint="99"/>
        <w:right w:val="single" w:sz="4" w:space="0" w:color="EEEEEE" w:themeColor="accent3" w:themeTint="99"/>
        <w:insideH w:val="single" w:sz="4" w:space="0" w:color="EEEEEE" w:themeColor="accent3" w:themeTint="99"/>
        <w:insideV w:val="single" w:sz="4" w:space="0" w:color="EEEEEE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EEEEEE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EEEE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9F9" w:themeFill="accent3" w:themeFillTint="33"/>
      </w:tcPr>
    </w:tblStylePr>
    <w:tblStylePr w:type="band1Horz">
      <w:tblPr/>
      <w:tcPr>
        <w:shd w:val="clear" w:color="auto" w:fill="F9F9F9" w:themeFill="accent3" w:themeFillTint="33"/>
      </w:tcPr>
    </w:tblStylePr>
  </w:style>
  <w:style w:type="table" w:styleId="Rastertabel6kleurrijk-Accent4">
    <w:name w:val="Grid Table 6 Colorful Accent 4"/>
    <w:basedOn w:val="Standaardtabel"/>
    <w:uiPriority w:val="51"/>
    <w:rsid w:val="00572222"/>
    <w:pPr>
      <w:spacing w:after="0" w:line="240" w:lineRule="auto"/>
    </w:pPr>
    <w:rPr>
      <w:color w:val="303030" w:themeColor="accent4" w:themeShade="BF"/>
    </w:rPr>
    <w:tblPr>
      <w:tblStyleRowBandSize w:val="1"/>
      <w:tblStyleColBandSize w:val="1"/>
      <w:tblBorders>
        <w:top w:val="single" w:sz="4" w:space="0" w:color="8D8D8D" w:themeColor="accent4" w:themeTint="99"/>
        <w:left w:val="single" w:sz="4" w:space="0" w:color="8D8D8D" w:themeColor="accent4" w:themeTint="99"/>
        <w:bottom w:val="single" w:sz="4" w:space="0" w:color="8D8D8D" w:themeColor="accent4" w:themeTint="99"/>
        <w:right w:val="single" w:sz="4" w:space="0" w:color="8D8D8D" w:themeColor="accent4" w:themeTint="99"/>
        <w:insideH w:val="single" w:sz="4" w:space="0" w:color="8D8D8D" w:themeColor="accent4" w:themeTint="99"/>
        <w:insideV w:val="single" w:sz="4" w:space="0" w:color="8D8D8D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8D8D8D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D8D8D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3"/>
      </w:tcPr>
    </w:tblStylePr>
    <w:tblStylePr w:type="band1Horz">
      <w:tblPr/>
      <w:tcPr>
        <w:shd w:val="clear" w:color="auto" w:fill="D9D9D9" w:themeFill="accent4" w:themeFillTint="33"/>
      </w:tcPr>
    </w:tblStylePr>
  </w:style>
  <w:style w:type="table" w:styleId="Rastertabel6kleurrijk-Accent5">
    <w:name w:val="Grid Table 6 Colorful Accent 5"/>
    <w:basedOn w:val="Standaardtabel"/>
    <w:uiPriority w:val="51"/>
    <w:rsid w:val="00572222"/>
    <w:pPr>
      <w:spacing w:after="0" w:line="240" w:lineRule="auto"/>
    </w:pPr>
    <w:rPr>
      <w:color w:val="BD878C" w:themeColor="accent5" w:themeShade="BF"/>
    </w:rPr>
    <w:tblPr>
      <w:tblStyleRowBandSize w:val="1"/>
      <w:tblStyleColBandSize w:val="1"/>
      <w:tblBorders>
        <w:top w:val="single" w:sz="4" w:space="0" w:color="EEE1E2" w:themeColor="accent5" w:themeTint="99"/>
        <w:left w:val="single" w:sz="4" w:space="0" w:color="EEE1E2" w:themeColor="accent5" w:themeTint="99"/>
        <w:bottom w:val="single" w:sz="4" w:space="0" w:color="EEE1E2" w:themeColor="accent5" w:themeTint="99"/>
        <w:right w:val="single" w:sz="4" w:space="0" w:color="EEE1E2" w:themeColor="accent5" w:themeTint="99"/>
        <w:insideH w:val="single" w:sz="4" w:space="0" w:color="EEE1E2" w:themeColor="accent5" w:themeTint="99"/>
        <w:insideV w:val="single" w:sz="4" w:space="0" w:color="EEE1E2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EEE1E2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EE1E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5F5" w:themeFill="accent5" w:themeFillTint="33"/>
      </w:tcPr>
    </w:tblStylePr>
    <w:tblStylePr w:type="band1Horz">
      <w:tblPr/>
      <w:tcPr>
        <w:shd w:val="clear" w:color="auto" w:fill="F9F5F5" w:themeFill="accent5" w:themeFillTint="33"/>
      </w:tcPr>
    </w:tblStylePr>
  </w:style>
  <w:style w:type="table" w:styleId="Rastertabel6kleurrijk-Accent6">
    <w:name w:val="Grid Table 6 Colorful Accent 6"/>
    <w:basedOn w:val="Standaardtabel"/>
    <w:uiPriority w:val="51"/>
    <w:rsid w:val="00572222"/>
    <w:pPr>
      <w:spacing w:after="0" w:line="240" w:lineRule="auto"/>
    </w:pPr>
    <w:rPr>
      <w:color w:val="BFBFBF" w:themeColor="accent6" w:themeShade="BF"/>
    </w:rPr>
    <w:tblPr>
      <w:tblStyleRowBandSize w:val="1"/>
      <w:tblStyleColBandSize w:val="1"/>
      <w:tblBorders>
        <w:top w:val="single" w:sz="4" w:space="0" w:color="FFFFFF" w:themeColor="accent6" w:themeTint="99"/>
        <w:left w:val="single" w:sz="4" w:space="0" w:color="FFFFFF" w:themeColor="accent6" w:themeTint="99"/>
        <w:bottom w:val="single" w:sz="4" w:space="0" w:color="FFFFFF" w:themeColor="accent6" w:themeTint="99"/>
        <w:right w:val="single" w:sz="4" w:space="0" w:color="FFFFFF" w:themeColor="accent6" w:themeTint="99"/>
        <w:insideH w:val="single" w:sz="4" w:space="0" w:color="FFFFFF" w:themeColor="accent6" w:themeTint="99"/>
        <w:insideV w:val="single" w:sz="4" w:space="0" w:color="FFFFFF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FFFF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FF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6" w:themeFillTint="33"/>
      </w:tcPr>
    </w:tblStylePr>
    <w:tblStylePr w:type="band1Horz">
      <w:tblPr/>
      <w:tcPr>
        <w:shd w:val="clear" w:color="auto" w:fill="FFFFFF" w:themeFill="accent6" w:themeFillTint="33"/>
      </w:tcPr>
    </w:tblStylePr>
  </w:style>
  <w:style w:type="table" w:styleId="Rastertabel7kleurrijk">
    <w:name w:val="Grid Table 7 Colorful"/>
    <w:basedOn w:val="Standaardtabel"/>
    <w:uiPriority w:val="52"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Rastertabel7kleurrijk-Accent1">
    <w:name w:val="Grid Table 7 Colorful Accent 1"/>
    <w:basedOn w:val="Standaardtabel"/>
    <w:uiPriority w:val="52"/>
    <w:rsid w:val="00572222"/>
    <w:pPr>
      <w:spacing w:after="0" w:line="240" w:lineRule="auto"/>
    </w:pPr>
    <w:rPr>
      <w:color w:val="1C1C1C" w:themeColor="accent1" w:themeShade="BF"/>
    </w:rPr>
    <w:tblPr>
      <w:tblStyleRowBandSize w:val="1"/>
      <w:tblStyleColBandSize w:val="1"/>
      <w:tblBorders>
        <w:top w:val="single" w:sz="4" w:space="0" w:color="7C7C7C" w:themeColor="accent1" w:themeTint="99"/>
        <w:left w:val="single" w:sz="4" w:space="0" w:color="7C7C7C" w:themeColor="accent1" w:themeTint="99"/>
        <w:bottom w:val="single" w:sz="4" w:space="0" w:color="7C7C7C" w:themeColor="accent1" w:themeTint="99"/>
        <w:right w:val="single" w:sz="4" w:space="0" w:color="7C7C7C" w:themeColor="accent1" w:themeTint="99"/>
        <w:insideH w:val="single" w:sz="4" w:space="0" w:color="7C7C7C" w:themeColor="accent1" w:themeTint="99"/>
        <w:insideV w:val="single" w:sz="4" w:space="0" w:color="7C7C7C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3D3D3" w:themeFill="accent1" w:themeFillTint="33"/>
      </w:tcPr>
    </w:tblStylePr>
    <w:tblStylePr w:type="band1Horz">
      <w:tblPr/>
      <w:tcPr>
        <w:shd w:val="clear" w:color="auto" w:fill="D3D3D3" w:themeFill="accent1" w:themeFillTint="33"/>
      </w:tcPr>
    </w:tblStylePr>
    <w:tblStylePr w:type="neCell">
      <w:tblPr/>
      <w:tcPr>
        <w:tcBorders>
          <w:bottom w:val="single" w:sz="4" w:space="0" w:color="7C7C7C" w:themeColor="accent1" w:themeTint="99"/>
        </w:tcBorders>
      </w:tcPr>
    </w:tblStylePr>
    <w:tblStylePr w:type="nwCell">
      <w:tblPr/>
      <w:tcPr>
        <w:tcBorders>
          <w:bottom w:val="single" w:sz="4" w:space="0" w:color="7C7C7C" w:themeColor="accent1" w:themeTint="99"/>
        </w:tcBorders>
      </w:tcPr>
    </w:tblStylePr>
    <w:tblStylePr w:type="seCell">
      <w:tblPr/>
      <w:tcPr>
        <w:tcBorders>
          <w:top w:val="single" w:sz="4" w:space="0" w:color="7C7C7C" w:themeColor="accent1" w:themeTint="99"/>
        </w:tcBorders>
      </w:tcPr>
    </w:tblStylePr>
    <w:tblStylePr w:type="swCell">
      <w:tblPr/>
      <w:tcPr>
        <w:tcBorders>
          <w:top w:val="single" w:sz="4" w:space="0" w:color="7C7C7C" w:themeColor="accent1" w:themeTint="99"/>
        </w:tcBorders>
      </w:tcPr>
    </w:tblStylePr>
  </w:style>
  <w:style w:type="table" w:styleId="Rastertabel7kleurrijk-Accent2">
    <w:name w:val="Grid Table 7 Colorful Accent 2"/>
    <w:basedOn w:val="Standaardtabel"/>
    <w:uiPriority w:val="52"/>
    <w:rsid w:val="00572222"/>
    <w:pPr>
      <w:spacing w:after="0" w:line="240" w:lineRule="auto"/>
    </w:pPr>
    <w:rPr>
      <w:color w:val="4B0505" w:themeColor="accent2" w:themeShade="BF"/>
    </w:rPr>
    <w:tblPr>
      <w:tblStyleRowBandSize w:val="1"/>
      <w:tblStyleColBandSize w:val="1"/>
      <w:tblBorders>
        <w:top w:val="single" w:sz="4" w:space="0" w:color="EF1D1D" w:themeColor="accent2" w:themeTint="99"/>
        <w:left w:val="single" w:sz="4" w:space="0" w:color="EF1D1D" w:themeColor="accent2" w:themeTint="99"/>
        <w:bottom w:val="single" w:sz="4" w:space="0" w:color="EF1D1D" w:themeColor="accent2" w:themeTint="99"/>
        <w:right w:val="single" w:sz="4" w:space="0" w:color="EF1D1D" w:themeColor="accent2" w:themeTint="99"/>
        <w:insideH w:val="single" w:sz="4" w:space="0" w:color="EF1D1D" w:themeColor="accent2" w:themeTint="99"/>
        <w:insideV w:val="single" w:sz="4" w:space="0" w:color="EF1D1D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B3B3" w:themeFill="accent2" w:themeFillTint="33"/>
      </w:tcPr>
    </w:tblStylePr>
    <w:tblStylePr w:type="band1Horz">
      <w:tblPr/>
      <w:tcPr>
        <w:shd w:val="clear" w:color="auto" w:fill="F9B3B3" w:themeFill="accent2" w:themeFillTint="33"/>
      </w:tcPr>
    </w:tblStylePr>
    <w:tblStylePr w:type="neCell">
      <w:tblPr/>
      <w:tcPr>
        <w:tcBorders>
          <w:bottom w:val="single" w:sz="4" w:space="0" w:color="EF1D1D" w:themeColor="accent2" w:themeTint="99"/>
        </w:tcBorders>
      </w:tcPr>
    </w:tblStylePr>
    <w:tblStylePr w:type="nwCell">
      <w:tblPr/>
      <w:tcPr>
        <w:tcBorders>
          <w:bottom w:val="single" w:sz="4" w:space="0" w:color="EF1D1D" w:themeColor="accent2" w:themeTint="99"/>
        </w:tcBorders>
      </w:tcPr>
    </w:tblStylePr>
    <w:tblStylePr w:type="seCell">
      <w:tblPr/>
      <w:tcPr>
        <w:tcBorders>
          <w:top w:val="single" w:sz="4" w:space="0" w:color="EF1D1D" w:themeColor="accent2" w:themeTint="99"/>
        </w:tcBorders>
      </w:tcPr>
    </w:tblStylePr>
    <w:tblStylePr w:type="swCell">
      <w:tblPr/>
      <w:tcPr>
        <w:tcBorders>
          <w:top w:val="single" w:sz="4" w:space="0" w:color="EF1D1D" w:themeColor="accent2" w:themeTint="99"/>
        </w:tcBorders>
      </w:tcPr>
    </w:tblStylePr>
  </w:style>
  <w:style w:type="table" w:styleId="Rastertabel7kleurrijk-Accent3">
    <w:name w:val="Grid Table 7 Colorful Accent 3"/>
    <w:basedOn w:val="Standaardtabel"/>
    <w:uiPriority w:val="52"/>
    <w:rsid w:val="00572222"/>
    <w:pPr>
      <w:spacing w:after="0" w:line="240" w:lineRule="auto"/>
    </w:pPr>
    <w:rPr>
      <w:color w:val="AAAAAA" w:themeColor="accent3" w:themeShade="BF"/>
    </w:rPr>
    <w:tblPr>
      <w:tblStyleRowBandSize w:val="1"/>
      <w:tblStyleColBandSize w:val="1"/>
      <w:tblBorders>
        <w:top w:val="single" w:sz="4" w:space="0" w:color="EEEEEE" w:themeColor="accent3" w:themeTint="99"/>
        <w:left w:val="single" w:sz="4" w:space="0" w:color="EEEEEE" w:themeColor="accent3" w:themeTint="99"/>
        <w:bottom w:val="single" w:sz="4" w:space="0" w:color="EEEEEE" w:themeColor="accent3" w:themeTint="99"/>
        <w:right w:val="single" w:sz="4" w:space="0" w:color="EEEEEE" w:themeColor="accent3" w:themeTint="99"/>
        <w:insideH w:val="single" w:sz="4" w:space="0" w:color="EEEEEE" w:themeColor="accent3" w:themeTint="99"/>
        <w:insideV w:val="single" w:sz="4" w:space="0" w:color="EEEEEE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F9F9" w:themeFill="accent3" w:themeFillTint="33"/>
      </w:tcPr>
    </w:tblStylePr>
    <w:tblStylePr w:type="band1Horz">
      <w:tblPr/>
      <w:tcPr>
        <w:shd w:val="clear" w:color="auto" w:fill="F9F9F9" w:themeFill="accent3" w:themeFillTint="33"/>
      </w:tcPr>
    </w:tblStylePr>
    <w:tblStylePr w:type="neCell">
      <w:tblPr/>
      <w:tcPr>
        <w:tcBorders>
          <w:bottom w:val="single" w:sz="4" w:space="0" w:color="EEEEEE" w:themeColor="accent3" w:themeTint="99"/>
        </w:tcBorders>
      </w:tcPr>
    </w:tblStylePr>
    <w:tblStylePr w:type="nwCell">
      <w:tblPr/>
      <w:tcPr>
        <w:tcBorders>
          <w:bottom w:val="single" w:sz="4" w:space="0" w:color="EEEEEE" w:themeColor="accent3" w:themeTint="99"/>
        </w:tcBorders>
      </w:tcPr>
    </w:tblStylePr>
    <w:tblStylePr w:type="seCell">
      <w:tblPr/>
      <w:tcPr>
        <w:tcBorders>
          <w:top w:val="single" w:sz="4" w:space="0" w:color="EEEEEE" w:themeColor="accent3" w:themeTint="99"/>
        </w:tcBorders>
      </w:tcPr>
    </w:tblStylePr>
    <w:tblStylePr w:type="swCell">
      <w:tblPr/>
      <w:tcPr>
        <w:tcBorders>
          <w:top w:val="single" w:sz="4" w:space="0" w:color="EEEEEE" w:themeColor="accent3" w:themeTint="99"/>
        </w:tcBorders>
      </w:tcPr>
    </w:tblStylePr>
  </w:style>
  <w:style w:type="table" w:styleId="Rastertabel7kleurrijk-Accent4">
    <w:name w:val="Grid Table 7 Colorful Accent 4"/>
    <w:basedOn w:val="Standaardtabel"/>
    <w:uiPriority w:val="52"/>
    <w:rsid w:val="00572222"/>
    <w:pPr>
      <w:spacing w:after="0" w:line="240" w:lineRule="auto"/>
    </w:pPr>
    <w:rPr>
      <w:color w:val="303030" w:themeColor="accent4" w:themeShade="BF"/>
    </w:rPr>
    <w:tblPr>
      <w:tblStyleRowBandSize w:val="1"/>
      <w:tblStyleColBandSize w:val="1"/>
      <w:tblBorders>
        <w:top w:val="single" w:sz="4" w:space="0" w:color="8D8D8D" w:themeColor="accent4" w:themeTint="99"/>
        <w:left w:val="single" w:sz="4" w:space="0" w:color="8D8D8D" w:themeColor="accent4" w:themeTint="99"/>
        <w:bottom w:val="single" w:sz="4" w:space="0" w:color="8D8D8D" w:themeColor="accent4" w:themeTint="99"/>
        <w:right w:val="single" w:sz="4" w:space="0" w:color="8D8D8D" w:themeColor="accent4" w:themeTint="99"/>
        <w:insideH w:val="single" w:sz="4" w:space="0" w:color="8D8D8D" w:themeColor="accent4" w:themeTint="99"/>
        <w:insideV w:val="single" w:sz="4" w:space="0" w:color="8D8D8D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D9D9" w:themeFill="accent4" w:themeFillTint="33"/>
      </w:tcPr>
    </w:tblStylePr>
    <w:tblStylePr w:type="band1Horz">
      <w:tblPr/>
      <w:tcPr>
        <w:shd w:val="clear" w:color="auto" w:fill="D9D9D9" w:themeFill="accent4" w:themeFillTint="33"/>
      </w:tcPr>
    </w:tblStylePr>
    <w:tblStylePr w:type="neCell">
      <w:tblPr/>
      <w:tcPr>
        <w:tcBorders>
          <w:bottom w:val="single" w:sz="4" w:space="0" w:color="8D8D8D" w:themeColor="accent4" w:themeTint="99"/>
        </w:tcBorders>
      </w:tcPr>
    </w:tblStylePr>
    <w:tblStylePr w:type="nwCell">
      <w:tblPr/>
      <w:tcPr>
        <w:tcBorders>
          <w:bottom w:val="single" w:sz="4" w:space="0" w:color="8D8D8D" w:themeColor="accent4" w:themeTint="99"/>
        </w:tcBorders>
      </w:tcPr>
    </w:tblStylePr>
    <w:tblStylePr w:type="seCell">
      <w:tblPr/>
      <w:tcPr>
        <w:tcBorders>
          <w:top w:val="single" w:sz="4" w:space="0" w:color="8D8D8D" w:themeColor="accent4" w:themeTint="99"/>
        </w:tcBorders>
      </w:tcPr>
    </w:tblStylePr>
    <w:tblStylePr w:type="swCell">
      <w:tblPr/>
      <w:tcPr>
        <w:tcBorders>
          <w:top w:val="single" w:sz="4" w:space="0" w:color="8D8D8D" w:themeColor="accent4" w:themeTint="99"/>
        </w:tcBorders>
      </w:tcPr>
    </w:tblStylePr>
  </w:style>
  <w:style w:type="table" w:styleId="Rastertabel7kleurrijk-Accent5">
    <w:name w:val="Grid Table 7 Colorful Accent 5"/>
    <w:basedOn w:val="Standaardtabel"/>
    <w:uiPriority w:val="52"/>
    <w:rsid w:val="00572222"/>
    <w:pPr>
      <w:spacing w:after="0" w:line="240" w:lineRule="auto"/>
    </w:pPr>
    <w:rPr>
      <w:color w:val="BD878C" w:themeColor="accent5" w:themeShade="BF"/>
    </w:rPr>
    <w:tblPr>
      <w:tblStyleRowBandSize w:val="1"/>
      <w:tblStyleColBandSize w:val="1"/>
      <w:tblBorders>
        <w:top w:val="single" w:sz="4" w:space="0" w:color="EEE1E2" w:themeColor="accent5" w:themeTint="99"/>
        <w:left w:val="single" w:sz="4" w:space="0" w:color="EEE1E2" w:themeColor="accent5" w:themeTint="99"/>
        <w:bottom w:val="single" w:sz="4" w:space="0" w:color="EEE1E2" w:themeColor="accent5" w:themeTint="99"/>
        <w:right w:val="single" w:sz="4" w:space="0" w:color="EEE1E2" w:themeColor="accent5" w:themeTint="99"/>
        <w:insideH w:val="single" w:sz="4" w:space="0" w:color="EEE1E2" w:themeColor="accent5" w:themeTint="99"/>
        <w:insideV w:val="single" w:sz="4" w:space="0" w:color="EEE1E2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F5F5" w:themeFill="accent5" w:themeFillTint="33"/>
      </w:tcPr>
    </w:tblStylePr>
    <w:tblStylePr w:type="band1Horz">
      <w:tblPr/>
      <w:tcPr>
        <w:shd w:val="clear" w:color="auto" w:fill="F9F5F5" w:themeFill="accent5" w:themeFillTint="33"/>
      </w:tcPr>
    </w:tblStylePr>
    <w:tblStylePr w:type="neCell">
      <w:tblPr/>
      <w:tcPr>
        <w:tcBorders>
          <w:bottom w:val="single" w:sz="4" w:space="0" w:color="EEE1E2" w:themeColor="accent5" w:themeTint="99"/>
        </w:tcBorders>
      </w:tcPr>
    </w:tblStylePr>
    <w:tblStylePr w:type="nwCell">
      <w:tblPr/>
      <w:tcPr>
        <w:tcBorders>
          <w:bottom w:val="single" w:sz="4" w:space="0" w:color="EEE1E2" w:themeColor="accent5" w:themeTint="99"/>
        </w:tcBorders>
      </w:tcPr>
    </w:tblStylePr>
    <w:tblStylePr w:type="seCell">
      <w:tblPr/>
      <w:tcPr>
        <w:tcBorders>
          <w:top w:val="single" w:sz="4" w:space="0" w:color="EEE1E2" w:themeColor="accent5" w:themeTint="99"/>
        </w:tcBorders>
      </w:tcPr>
    </w:tblStylePr>
    <w:tblStylePr w:type="swCell">
      <w:tblPr/>
      <w:tcPr>
        <w:tcBorders>
          <w:top w:val="single" w:sz="4" w:space="0" w:color="EEE1E2" w:themeColor="accent5" w:themeTint="99"/>
        </w:tcBorders>
      </w:tcPr>
    </w:tblStylePr>
  </w:style>
  <w:style w:type="table" w:styleId="Rastertabel7kleurrijk-Accent6">
    <w:name w:val="Grid Table 7 Colorful Accent 6"/>
    <w:basedOn w:val="Standaardtabel"/>
    <w:uiPriority w:val="52"/>
    <w:rsid w:val="00572222"/>
    <w:pPr>
      <w:spacing w:after="0" w:line="240" w:lineRule="auto"/>
    </w:pPr>
    <w:rPr>
      <w:color w:val="BFBFBF" w:themeColor="accent6" w:themeShade="BF"/>
    </w:rPr>
    <w:tblPr>
      <w:tblStyleRowBandSize w:val="1"/>
      <w:tblStyleColBandSize w:val="1"/>
      <w:tblBorders>
        <w:top w:val="single" w:sz="4" w:space="0" w:color="FFFFFF" w:themeColor="accent6" w:themeTint="99"/>
        <w:left w:val="single" w:sz="4" w:space="0" w:color="FFFFFF" w:themeColor="accent6" w:themeTint="99"/>
        <w:bottom w:val="single" w:sz="4" w:space="0" w:color="FFFFFF" w:themeColor="accent6" w:themeTint="99"/>
        <w:right w:val="single" w:sz="4" w:space="0" w:color="FFFFFF" w:themeColor="accent6" w:themeTint="99"/>
        <w:insideH w:val="single" w:sz="4" w:space="0" w:color="FFFFFF" w:themeColor="accent6" w:themeTint="99"/>
        <w:insideV w:val="single" w:sz="4" w:space="0" w:color="FFFFF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FFF" w:themeFill="accent6" w:themeFillTint="33"/>
      </w:tcPr>
    </w:tblStylePr>
    <w:tblStylePr w:type="band1Horz">
      <w:tblPr/>
      <w:tcPr>
        <w:shd w:val="clear" w:color="auto" w:fill="FFFFFF" w:themeFill="accent6" w:themeFillTint="33"/>
      </w:tcPr>
    </w:tblStylePr>
    <w:tblStylePr w:type="neCell">
      <w:tblPr/>
      <w:tcPr>
        <w:tcBorders>
          <w:bottom w:val="single" w:sz="4" w:space="0" w:color="FFFFFF" w:themeColor="accent6" w:themeTint="99"/>
        </w:tcBorders>
      </w:tcPr>
    </w:tblStylePr>
    <w:tblStylePr w:type="nwCell">
      <w:tblPr/>
      <w:tcPr>
        <w:tcBorders>
          <w:bottom w:val="single" w:sz="4" w:space="0" w:color="FFFFFF" w:themeColor="accent6" w:themeTint="99"/>
        </w:tcBorders>
      </w:tcPr>
    </w:tblStylePr>
    <w:tblStylePr w:type="seCell">
      <w:tblPr/>
      <w:tcPr>
        <w:tcBorders>
          <w:top w:val="single" w:sz="4" w:space="0" w:color="FFFFFF" w:themeColor="accent6" w:themeTint="99"/>
        </w:tcBorders>
      </w:tcPr>
    </w:tblStylePr>
    <w:tblStylePr w:type="swCell">
      <w:tblPr/>
      <w:tcPr>
        <w:tcBorders>
          <w:top w:val="single" w:sz="4" w:space="0" w:color="FFFFFF" w:themeColor="accent6" w:themeTint="99"/>
        </w:tcBorders>
      </w:tcPr>
    </w:tblStylePr>
  </w:style>
  <w:style w:type="character" w:customStyle="1" w:styleId="Kop3Char">
    <w:name w:val="Kop 3 Char"/>
    <w:basedOn w:val="Standaardalinea-lettertype"/>
    <w:link w:val="Kop3"/>
    <w:uiPriority w:val="9"/>
    <w:semiHidden/>
    <w:rsid w:val="00572222"/>
    <w:rPr>
      <w:rFonts w:asciiTheme="majorHAnsi" w:eastAsiaTheme="majorEastAsia" w:hAnsiTheme="majorHAnsi" w:cstheme="majorBidi"/>
      <w:color w:val="121212" w:themeColor="accent1" w:themeShade="7F"/>
      <w:kern w:val="16"/>
      <w:sz w:val="24"/>
      <w:szCs w:val="24"/>
      <w14:ligatures w14:val="standardContextual"/>
      <w14:numForm w14:val="oldStyle"/>
      <w14:numSpacing w14:val="proportional"/>
      <w14:cntxtAlts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572222"/>
    <w:rPr>
      <w:rFonts w:asciiTheme="majorHAnsi" w:eastAsiaTheme="majorEastAsia" w:hAnsiTheme="majorHAnsi" w:cstheme="majorBidi"/>
      <w:i/>
      <w:iCs/>
      <w:color w:val="1C1C1C" w:themeColor="accent1" w:themeShade="BF"/>
      <w:kern w:val="16"/>
      <w:sz w:val="22"/>
      <w14:ligatures w14:val="standardContextual"/>
      <w14:numForm w14:val="oldStyle"/>
      <w14:numSpacing w14:val="proportional"/>
      <w14:cntxtAlts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572222"/>
    <w:rPr>
      <w:rFonts w:asciiTheme="majorHAnsi" w:eastAsiaTheme="majorEastAsia" w:hAnsiTheme="majorHAnsi" w:cstheme="majorBidi"/>
      <w:color w:val="1C1C1C" w:themeColor="accent1" w:themeShade="BF"/>
      <w:kern w:val="16"/>
      <w:sz w:val="22"/>
      <w14:ligatures w14:val="standardContextual"/>
      <w14:numForm w14:val="oldStyle"/>
      <w14:numSpacing w14:val="proportional"/>
      <w14:cntxtAlts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572222"/>
    <w:rPr>
      <w:rFonts w:asciiTheme="majorHAnsi" w:eastAsiaTheme="majorEastAsia" w:hAnsiTheme="majorHAnsi" w:cstheme="majorBidi"/>
      <w:color w:val="121212" w:themeColor="accent1" w:themeShade="7F"/>
      <w:kern w:val="16"/>
      <w:sz w:val="22"/>
      <w14:ligatures w14:val="standardContextual"/>
      <w14:numForm w14:val="oldStyle"/>
      <w14:numSpacing w14:val="proportional"/>
      <w14:cntxtAlts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572222"/>
    <w:rPr>
      <w:rFonts w:asciiTheme="majorHAnsi" w:eastAsiaTheme="majorEastAsia" w:hAnsiTheme="majorHAnsi" w:cstheme="majorBidi"/>
      <w:i/>
      <w:iCs/>
      <w:color w:val="121212" w:themeColor="accent1" w:themeShade="7F"/>
      <w:kern w:val="16"/>
      <w:sz w:val="22"/>
      <w14:ligatures w14:val="standardContextual"/>
      <w14:numForm w14:val="oldStyle"/>
      <w14:numSpacing w14:val="proportional"/>
      <w14:cntxtAlts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572222"/>
    <w:rPr>
      <w:rFonts w:asciiTheme="majorHAnsi" w:eastAsiaTheme="majorEastAsia" w:hAnsiTheme="majorHAnsi" w:cstheme="majorBidi"/>
      <w:color w:val="272727" w:themeColor="text1" w:themeTint="D8"/>
      <w:kern w:val="16"/>
      <w:sz w:val="22"/>
      <w:szCs w:val="21"/>
      <w14:ligatures w14:val="standardContextual"/>
      <w14:numForm w14:val="oldStyle"/>
      <w14:numSpacing w14:val="proportional"/>
      <w14:cntxtAlts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572222"/>
    <w:rPr>
      <w:rFonts w:asciiTheme="majorHAnsi" w:eastAsiaTheme="majorEastAsia" w:hAnsiTheme="majorHAnsi" w:cstheme="majorBidi"/>
      <w:i/>
      <w:iCs/>
      <w:color w:val="272727" w:themeColor="text1" w:themeTint="D8"/>
      <w:kern w:val="16"/>
      <w:sz w:val="22"/>
      <w:szCs w:val="21"/>
      <w14:ligatures w14:val="standardContextual"/>
      <w14:numForm w14:val="oldStyle"/>
      <w14:numSpacing w14:val="proportional"/>
      <w14:cntxtAlts/>
    </w:rPr>
  </w:style>
  <w:style w:type="character" w:styleId="HTML-acroniem">
    <w:name w:val="HTML Acronym"/>
    <w:basedOn w:val="Standaardalinea-lettertype"/>
    <w:uiPriority w:val="99"/>
    <w:semiHidden/>
    <w:unhideWhenUsed/>
    <w:rsid w:val="00572222"/>
    <w:rPr>
      <w:sz w:val="22"/>
    </w:rPr>
  </w:style>
  <w:style w:type="paragraph" w:styleId="HTML-adres">
    <w:name w:val="HTML Address"/>
    <w:basedOn w:val="Standaard"/>
    <w:link w:val="HTML-adresChar"/>
    <w:uiPriority w:val="99"/>
    <w:semiHidden/>
    <w:unhideWhenUsed/>
    <w:rsid w:val="00572222"/>
    <w:pPr>
      <w:ind w:left="0" w:firstLine="0"/>
    </w:pPr>
    <w:rPr>
      <w:rFonts w:asciiTheme="minorHAnsi" w:hAnsiTheme="minorHAnsi" w:cstheme="minorBidi"/>
      <w:i/>
      <w:iCs/>
      <w:lang w:val="nl-NL" w:bidi="ar-SA"/>
    </w:rPr>
  </w:style>
  <w:style w:type="character" w:customStyle="1" w:styleId="HTML-adresChar">
    <w:name w:val="HTML-adres Char"/>
    <w:basedOn w:val="Standaardalinea-lettertype"/>
    <w:link w:val="HTML-adres"/>
    <w:uiPriority w:val="99"/>
    <w:semiHidden/>
    <w:rsid w:val="00572222"/>
    <w:rPr>
      <w:i/>
      <w:iCs/>
      <w:kern w:val="16"/>
      <w:sz w:val="22"/>
      <w14:ligatures w14:val="standardContextual"/>
      <w14:numForm w14:val="oldStyle"/>
      <w14:numSpacing w14:val="proportional"/>
      <w14:cntxtAlts/>
    </w:rPr>
  </w:style>
  <w:style w:type="character" w:styleId="HTML-citaat">
    <w:name w:val="HTML Cite"/>
    <w:basedOn w:val="Standaardalinea-lettertype"/>
    <w:uiPriority w:val="99"/>
    <w:semiHidden/>
    <w:unhideWhenUsed/>
    <w:rsid w:val="00572222"/>
    <w:rPr>
      <w:i/>
      <w:iCs/>
      <w:sz w:val="22"/>
    </w:rPr>
  </w:style>
  <w:style w:type="character" w:styleId="HTMLCode">
    <w:name w:val="HTML Code"/>
    <w:basedOn w:val="Standaardalinea-lettertype"/>
    <w:uiPriority w:val="99"/>
    <w:semiHidden/>
    <w:unhideWhenUsed/>
    <w:rsid w:val="00572222"/>
    <w:rPr>
      <w:rFonts w:ascii="Consolas" w:hAnsi="Consolas"/>
      <w:sz w:val="22"/>
      <w:szCs w:val="20"/>
    </w:rPr>
  </w:style>
  <w:style w:type="character" w:styleId="HTMLDefinition">
    <w:name w:val="HTML Definition"/>
    <w:basedOn w:val="Standaardalinea-lettertype"/>
    <w:uiPriority w:val="99"/>
    <w:semiHidden/>
    <w:unhideWhenUsed/>
    <w:rsid w:val="00572222"/>
    <w:rPr>
      <w:i/>
      <w:iCs/>
      <w:sz w:val="22"/>
    </w:rPr>
  </w:style>
  <w:style w:type="character" w:styleId="HTML-toetsenbord">
    <w:name w:val="HTML Keyboard"/>
    <w:basedOn w:val="Standaardalinea-lettertype"/>
    <w:uiPriority w:val="99"/>
    <w:semiHidden/>
    <w:unhideWhenUsed/>
    <w:rsid w:val="00572222"/>
    <w:rPr>
      <w:rFonts w:ascii="Consolas" w:hAnsi="Consolas"/>
      <w:sz w:val="22"/>
      <w:szCs w:val="20"/>
    </w:rPr>
  </w:style>
  <w:style w:type="paragraph" w:styleId="HTML-voorafopgemaakt">
    <w:name w:val="HTML Preformatted"/>
    <w:basedOn w:val="Standaard"/>
    <w:link w:val="HTML-voorafopgemaaktChar"/>
    <w:uiPriority w:val="99"/>
    <w:semiHidden/>
    <w:unhideWhenUsed/>
    <w:rsid w:val="00572222"/>
    <w:pPr>
      <w:ind w:left="0" w:firstLine="0"/>
    </w:pPr>
    <w:rPr>
      <w:rFonts w:ascii="Consolas" w:hAnsi="Consolas" w:cstheme="minorBidi"/>
      <w:lang w:val="nl-NL" w:bidi="ar-SA"/>
    </w:rPr>
  </w:style>
  <w:style w:type="character" w:customStyle="1" w:styleId="HTML-voorafopgemaaktChar">
    <w:name w:val="HTML - vooraf opgemaakt Char"/>
    <w:basedOn w:val="Standaardalinea-lettertype"/>
    <w:link w:val="HTML-voorafopgemaakt"/>
    <w:uiPriority w:val="99"/>
    <w:semiHidden/>
    <w:rsid w:val="00572222"/>
    <w:rPr>
      <w:rFonts w:ascii="Consolas" w:hAnsi="Consolas"/>
      <w:kern w:val="16"/>
      <w:sz w:val="22"/>
      <w14:ligatures w14:val="standardContextual"/>
      <w14:numForm w14:val="oldStyle"/>
      <w14:numSpacing w14:val="proportional"/>
      <w14:cntxtAlts/>
    </w:rPr>
  </w:style>
  <w:style w:type="character" w:styleId="HTML-voorbeeld">
    <w:name w:val="HTML Sample"/>
    <w:basedOn w:val="Standaardalinea-lettertype"/>
    <w:uiPriority w:val="99"/>
    <w:semiHidden/>
    <w:unhideWhenUsed/>
    <w:rsid w:val="00572222"/>
    <w:rPr>
      <w:rFonts w:ascii="Consolas" w:hAnsi="Consolas"/>
      <w:sz w:val="24"/>
      <w:szCs w:val="24"/>
    </w:rPr>
  </w:style>
  <w:style w:type="character" w:styleId="HTML-schrijfmachine">
    <w:name w:val="HTML Typewriter"/>
    <w:basedOn w:val="Standaardalinea-lettertype"/>
    <w:uiPriority w:val="99"/>
    <w:semiHidden/>
    <w:unhideWhenUsed/>
    <w:rsid w:val="00572222"/>
    <w:rPr>
      <w:rFonts w:ascii="Consolas" w:hAnsi="Consolas"/>
      <w:sz w:val="22"/>
      <w:szCs w:val="20"/>
    </w:rPr>
  </w:style>
  <w:style w:type="character" w:styleId="HTMLVariable">
    <w:name w:val="HTML Variable"/>
    <w:basedOn w:val="Standaardalinea-lettertype"/>
    <w:uiPriority w:val="99"/>
    <w:semiHidden/>
    <w:unhideWhenUsed/>
    <w:rsid w:val="00572222"/>
    <w:rPr>
      <w:i/>
      <w:iCs/>
      <w:sz w:val="22"/>
    </w:rPr>
  </w:style>
  <w:style w:type="character" w:styleId="Hyperlink">
    <w:name w:val="Hyperlink"/>
    <w:basedOn w:val="Standaardalinea-lettertype"/>
    <w:uiPriority w:val="99"/>
    <w:unhideWhenUsed/>
    <w:rsid w:val="000F51EC"/>
    <w:rPr>
      <w:color w:val="202020" w:themeColor="accent4" w:themeShade="80"/>
      <w:sz w:val="22"/>
      <w:u w:val="single"/>
    </w:rPr>
  </w:style>
  <w:style w:type="paragraph" w:styleId="Index1">
    <w:name w:val="index 1"/>
    <w:basedOn w:val="Standaard"/>
    <w:next w:val="Standaard"/>
    <w:autoRedefine/>
    <w:uiPriority w:val="99"/>
    <w:semiHidden/>
    <w:unhideWhenUsed/>
    <w:rsid w:val="00572222"/>
    <w:pPr>
      <w:ind w:left="200" w:hanging="200"/>
    </w:pPr>
    <w:rPr>
      <w:rFonts w:asciiTheme="minorHAnsi" w:hAnsiTheme="minorHAnsi" w:cstheme="minorBidi"/>
      <w:lang w:val="nl-NL" w:bidi="ar-SA"/>
    </w:rPr>
  </w:style>
  <w:style w:type="paragraph" w:styleId="Index2">
    <w:name w:val="index 2"/>
    <w:basedOn w:val="Standaard"/>
    <w:next w:val="Standaard"/>
    <w:autoRedefine/>
    <w:uiPriority w:val="99"/>
    <w:semiHidden/>
    <w:unhideWhenUsed/>
    <w:rsid w:val="00572222"/>
    <w:pPr>
      <w:ind w:left="400" w:hanging="200"/>
    </w:pPr>
    <w:rPr>
      <w:rFonts w:asciiTheme="minorHAnsi" w:hAnsiTheme="minorHAnsi" w:cstheme="minorBidi"/>
      <w:lang w:val="nl-NL" w:bidi="ar-SA"/>
    </w:rPr>
  </w:style>
  <w:style w:type="paragraph" w:styleId="Index3">
    <w:name w:val="index 3"/>
    <w:basedOn w:val="Standaard"/>
    <w:next w:val="Standaard"/>
    <w:autoRedefine/>
    <w:uiPriority w:val="99"/>
    <w:semiHidden/>
    <w:unhideWhenUsed/>
    <w:rsid w:val="00572222"/>
    <w:pPr>
      <w:ind w:left="600" w:hanging="200"/>
    </w:pPr>
    <w:rPr>
      <w:rFonts w:asciiTheme="minorHAnsi" w:hAnsiTheme="minorHAnsi" w:cstheme="minorBidi"/>
      <w:lang w:val="nl-NL" w:bidi="ar-SA"/>
    </w:rPr>
  </w:style>
  <w:style w:type="paragraph" w:styleId="Index4">
    <w:name w:val="index 4"/>
    <w:basedOn w:val="Standaard"/>
    <w:next w:val="Standaard"/>
    <w:autoRedefine/>
    <w:uiPriority w:val="99"/>
    <w:semiHidden/>
    <w:unhideWhenUsed/>
    <w:rsid w:val="00572222"/>
    <w:pPr>
      <w:ind w:left="800" w:hanging="200"/>
    </w:pPr>
    <w:rPr>
      <w:rFonts w:asciiTheme="minorHAnsi" w:hAnsiTheme="minorHAnsi" w:cstheme="minorBidi"/>
      <w:lang w:val="nl-NL" w:bidi="ar-SA"/>
    </w:rPr>
  </w:style>
  <w:style w:type="paragraph" w:styleId="Index5">
    <w:name w:val="index 5"/>
    <w:basedOn w:val="Standaard"/>
    <w:next w:val="Standaard"/>
    <w:autoRedefine/>
    <w:uiPriority w:val="99"/>
    <w:semiHidden/>
    <w:unhideWhenUsed/>
    <w:rsid w:val="00572222"/>
    <w:pPr>
      <w:ind w:left="1000" w:hanging="200"/>
    </w:pPr>
    <w:rPr>
      <w:rFonts w:asciiTheme="minorHAnsi" w:hAnsiTheme="minorHAnsi" w:cstheme="minorBidi"/>
      <w:lang w:val="nl-NL" w:bidi="ar-SA"/>
    </w:rPr>
  </w:style>
  <w:style w:type="paragraph" w:styleId="Index6">
    <w:name w:val="index 6"/>
    <w:basedOn w:val="Standaard"/>
    <w:next w:val="Standaard"/>
    <w:autoRedefine/>
    <w:uiPriority w:val="99"/>
    <w:semiHidden/>
    <w:unhideWhenUsed/>
    <w:rsid w:val="00572222"/>
    <w:pPr>
      <w:ind w:left="1200" w:hanging="200"/>
    </w:pPr>
    <w:rPr>
      <w:rFonts w:asciiTheme="minorHAnsi" w:hAnsiTheme="minorHAnsi" w:cstheme="minorBidi"/>
      <w:lang w:val="nl-NL" w:bidi="ar-SA"/>
    </w:rPr>
  </w:style>
  <w:style w:type="paragraph" w:styleId="Index7">
    <w:name w:val="index 7"/>
    <w:basedOn w:val="Standaard"/>
    <w:next w:val="Standaard"/>
    <w:autoRedefine/>
    <w:uiPriority w:val="99"/>
    <w:semiHidden/>
    <w:unhideWhenUsed/>
    <w:rsid w:val="00572222"/>
    <w:pPr>
      <w:ind w:left="1400" w:hanging="200"/>
    </w:pPr>
    <w:rPr>
      <w:rFonts w:asciiTheme="minorHAnsi" w:hAnsiTheme="minorHAnsi" w:cstheme="minorBidi"/>
      <w:lang w:val="nl-NL" w:bidi="ar-SA"/>
    </w:rPr>
  </w:style>
  <w:style w:type="paragraph" w:styleId="Index8">
    <w:name w:val="index 8"/>
    <w:basedOn w:val="Standaard"/>
    <w:next w:val="Standaard"/>
    <w:autoRedefine/>
    <w:uiPriority w:val="99"/>
    <w:semiHidden/>
    <w:unhideWhenUsed/>
    <w:rsid w:val="00572222"/>
    <w:pPr>
      <w:ind w:left="1600" w:hanging="200"/>
    </w:pPr>
    <w:rPr>
      <w:rFonts w:asciiTheme="minorHAnsi" w:hAnsiTheme="minorHAnsi" w:cstheme="minorBidi"/>
      <w:lang w:val="nl-NL" w:bidi="ar-SA"/>
    </w:rPr>
  </w:style>
  <w:style w:type="paragraph" w:styleId="Index9">
    <w:name w:val="index 9"/>
    <w:basedOn w:val="Standaard"/>
    <w:next w:val="Standaard"/>
    <w:autoRedefine/>
    <w:uiPriority w:val="99"/>
    <w:semiHidden/>
    <w:unhideWhenUsed/>
    <w:rsid w:val="00572222"/>
    <w:pPr>
      <w:ind w:left="1800" w:hanging="200"/>
    </w:pPr>
    <w:rPr>
      <w:rFonts w:asciiTheme="minorHAnsi" w:hAnsiTheme="minorHAnsi" w:cstheme="minorBidi"/>
      <w:lang w:val="nl-NL" w:bidi="ar-SA"/>
    </w:rPr>
  </w:style>
  <w:style w:type="paragraph" w:styleId="Indexkop">
    <w:name w:val="index heading"/>
    <w:basedOn w:val="Standaard"/>
    <w:next w:val="Index1"/>
    <w:uiPriority w:val="99"/>
    <w:semiHidden/>
    <w:unhideWhenUsed/>
    <w:rsid w:val="00572222"/>
    <w:pPr>
      <w:spacing w:after="300" w:line="276" w:lineRule="auto"/>
      <w:ind w:left="0" w:firstLine="0"/>
    </w:pPr>
    <w:rPr>
      <w:rFonts w:eastAsiaTheme="majorEastAsia"/>
      <w:b/>
      <w:bCs/>
      <w:lang w:val="nl-NL" w:bidi="ar-SA"/>
    </w:rPr>
  </w:style>
  <w:style w:type="character" w:styleId="Intensievebenadrukking">
    <w:name w:val="Intense Emphasis"/>
    <w:basedOn w:val="Standaardalinea-lettertype"/>
    <w:uiPriority w:val="21"/>
    <w:semiHidden/>
    <w:qFormat/>
    <w:rsid w:val="000F51EC"/>
    <w:rPr>
      <w:i/>
      <w:iCs/>
      <w:color w:val="1C1C1C" w:themeColor="accent1" w:themeShade="BF"/>
      <w:sz w:val="22"/>
    </w:rPr>
  </w:style>
  <w:style w:type="paragraph" w:styleId="Duidelijkcitaat">
    <w:name w:val="Intense Quote"/>
    <w:basedOn w:val="Standaard"/>
    <w:next w:val="Standaard"/>
    <w:link w:val="DuidelijkcitaatChar"/>
    <w:uiPriority w:val="30"/>
    <w:semiHidden/>
    <w:qFormat/>
    <w:rsid w:val="000F51EC"/>
    <w:pPr>
      <w:pBdr>
        <w:top w:val="single" w:sz="4" w:space="10" w:color="262626" w:themeColor="accent1"/>
        <w:bottom w:val="single" w:sz="4" w:space="10" w:color="262626" w:themeColor="accent1"/>
      </w:pBdr>
      <w:spacing w:before="360" w:after="360" w:line="276" w:lineRule="auto"/>
      <w:ind w:left="864" w:right="864" w:firstLine="0"/>
      <w:jc w:val="center"/>
    </w:pPr>
    <w:rPr>
      <w:rFonts w:asciiTheme="minorHAnsi" w:hAnsiTheme="minorHAnsi" w:cstheme="minorBidi"/>
      <w:i/>
      <w:iCs/>
      <w:color w:val="1C1C1C" w:themeColor="accent1" w:themeShade="BF"/>
      <w:lang w:val="nl-NL" w:bidi="ar-SA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semiHidden/>
    <w:rsid w:val="000F51EC"/>
    <w:rPr>
      <w:i/>
      <w:iCs/>
      <w:color w:val="1C1C1C" w:themeColor="accent1" w:themeShade="BF"/>
    </w:rPr>
  </w:style>
  <w:style w:type="character" w:styleId="Intensieveverwijzing">
    <w:name w:val="Intense Reference"/>
    <w:basedOn w:val="Standaardalinea-lettertype"/>
    <w:uiPriority w:val="32"/>
    <w:semiHidden/>
    <w:qFormat/>
    <w:rsid w:val="000F51EC"/>
    <w:rPr>
      <w:b/>
      <w:bCs/>
      <w:caps w:val="0"/>
      <w:smallCaps/>
      <w:color w:val="1C1C1C" w:themeColor="accent1" w:themeShade="BF"/>
      <w:spacing w:val="5"/>
      <w:sz w:val="22"/>
    </w:rPr>
  </w:style>
  <w:style w:type="table" w:styleId="Lichtraster">
    <w:name w:val="Light Grid"/>
    <w:basedOn w:val="Standaardtabel"/>
    <w:uiPriority w:val="62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chtraster-accent1">
    <w:name w:val="Light Grid Accent 1"/>
    <w:basedOn w:val="Standaardtabel"/>
    <w:uiPriority w:val="62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262626" w:themeColor="accent1"/>
        <w:left w:val="single" w:sz="8" w:space="0" w:color="262626" w:themeColor="accent1"/>
        <w:bottom w:val="single" w:sz="8" w:space="0" w:color="262626" w:themeColor="accent1"/>
        <w:right w:val="single" w:sz="8" w:space="0" w:color="262626" w:themeColor="accent1"/>
        <w:insideH w:val="single" w:sz="8" w:space="0" w:color="262626" w:themeColor="accent1"/>
        <w:insideV w:val="single" w:sz="8" w:space="0" w:color="262626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2626" w:themeColor="accent1"/>
          <w:left w:val="single" w:sz="8" w:space="0" w:color="262626" w:themeColor="accent1"/>
          <w:bottom w:val="single" w:sz="18" w:space="0" w:color="262626" w:themeColor="accent1"/>
          <w:right w:val="single" w:sz="8" w:space="0" w:color="262626" w:themeColor="accent1"/>
          <w:insideH w:val="nil"/>
          <w:insideV w:val="single" w:sz="8" w:space="0" w:color="262626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62626" w:themeColor="accent1"/>
          <w:left w:val="single" w:sz="8" w:space="0" w:color="262626" w:themeColor="accent1"/>
          <w:bottom w:val="single" w:sz="8" w:space="0" w:color="262626" w:themeColor="accent1"/>
          <w:right w:val="single" w:sz="8" w:space="0" w:color="262626" w:themeColor="accent1"/>
          <w:insideH w:val="nil"/>
          <w:insideV w:val="single" w:sz="8" w:space="0" w:color="262626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2626" w:themeColor="accent1"/>
          <w:left w:val="single" w:sz="8" w:space="0" w:color="262626" w:themeColor="accent1"/>
          <w:bottom w:val="single" w:sz="8" w:space="0" w:color="262626" w:themeColor="accent1"/>
          <w:right w:val="single" w:sz="8" w:space="0" w:color="262626" w:themeColor="accent1"/>
        </w:tcBorders>
      </w:tcPr>
    </w:tblStylePr>
    <w:tblStylePr w:type="band1Vert">
      <w:tblPr/>
      <w:tcPr>
        <w:tcBorders>
          <w:top w:val="single" w:sz="8" w:space="0" w:color="262626" w:themeColor="accent1"/>
          <w:left w:val="single" w:sz="8" w:space="0" w:color="262626" w:themeColor="accent1"/>
          <w:bottom w:val="single" w:sz="8" w:space="0" w:color="262626" w:themeColor="accent1"/>
          <w:right w:val="single" w:sz="8" w:space="0" w:color="262626" w:themeColor="accent1"/>
        </w:tcBorders>
        <w:shd w:val="clear" w:color="auto" w:fill="C9C9C9" w:themeFill="accent1" w:themeFillTint="3F"/>
      </w:tcPr>
    </w:tblStylePr>
    <w:tblStylePr w:type="band1Horz">
      <w:tblPr/>
      <w:tcPr>
        <w:tcBorders>
          <w:top w:val="single" w:sz="8" w:space="0" w:color="262626" w:themeColor="accent1"/>
          <w:left w:val="single" w:sz="8" w:space="0" w:color="262626" w:themeColor="accent1"/>
          <w:bottom w:val="single" w:sz="8" w:space="0" w:color="262626" w:themeColor="accent1"/>
          <w:right w:val="single" w:sz="8" w:space="0" w:color="262626" w:themeColor="accent1"/>
          <w:insideV w:val="single" w:sz="8" w:space="0" w:color="262626" w:themeColor="accent1"/>
        </w:tcBorders>
        <w:shd w:val="clear" w:color="auto" w:fill="C9C9C9" w:themeFill="accent1" w:themeFillTint="3F"/>
      </w:tcPr>
    </w:tblStylePr>
    <w:tblStylePr w:type="band2Horz">
      <w:tblPr/>
      <w:tcPr>
        <w:tcBorders>
          <w:top w:val="single" w:sz="8" w:space="0" w:color="262626" w:themeColor="accent1"/>
          <w:left w:val="single" w:sz="8" w:space="0" w:color="262626" w:themeColor="accent1"/>
          <w:bottom w:val="single" w:sz="8" w:space="0" w:color="262626" w:themeColor="accent1"/>
          <w:right w:val="single" w:sz="8" w:space="0" w:color="262626" w:themeColor="accent1"/>
          <w:insideV w:val="single" w:sz="8" w:space="0" w:color="262626" w:themeColor="accent1"/>
        </w:tcBorders>
      </w:tcPr>
    </w:tblStylePr>
  </w:style>
  <w:style w:type="table" w:styleId="Lichtraster-accent2">
    <w:name w:val="Light Grid Accent 2"/>
    <w:basedOn w:val="Standaardtabel"/>
    <w:uiPriority w:val="62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650707" w:themeColor="accent2"/>
        <w:left w:val="single" w:sz="8" w:space="0" w:color="650707" w:themeColor="accent2"/>
        <w:bottom w:val="single" w:sz="8" w:space="0" w:color="650707" w:themeColor="accent2"/>
        <w:right w:val="single" w:sz="8" w:space="0" w:color="650707" w:themeColor="accent2"/>
        <w:insideH w:val="single" w:sz="8" w:space="0" w:color="650707" w:themeColor="accent2"/>
        <w:insideV w:val="single" w:sz="8" w:space="0" w:color="65070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50707" w:themeColor="accent2"/>
          <w:left w:val="single" w:sz="8" w:space="0" w:color="650707" w:themeColor="accent2"/>
          <w:bottom w:val="single" w:sz="18" w:space="0" w:color="650707" w:themeColor="accent2"/>
          <w:right w:val="single" w:sz="8" w:space="0" w:color="650707" w:themeColor="accent2"/>
          <w:insideH w:val="nil"/>
          <w:insideV w:val="single" w:sz="8" w:space="0" w:color="65070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50707" w:themeColor="accent2"/>
          <w:left w:val="single" w:sz="8" w:space="0" w:color="650707" w:themeColor="accent2"/>
          <w:bottom w:val="single" w:sz="8" w:space="0" w:color="650707" w:themeColor="accent2"/>
          <w:right w:val="single" w:sz="8" w:space="0" w:color="650707" w:themeColor="accent2"/>
          <w:insideH w:val="nil"/>
          <w:insideV w:val="single" w:sz="8" w:space="0" w:color="65070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50707" w:themeColor="accent2"/>
          <w:left w:val="single" w:sz="8" w:space="0" w:color="650707" w:themeColor="accent2"/>
          <w:bottom w:val="single" w:sz="8" w:space="0" w:color="650707" w:themeColor="accent2"/>
          <w:right w:val="single" w:sz="8" w:space="0" w:color="650707" w:themeColor="accent2"/>
        </w:tcBorders>
      </w:tcPr>
    </w:tblStylePr>
    <w:tblStylePr w:type="band1Vert">
      <w:tblPr/>
      <w:tcPr>
        <w:tcBorders>
          <w:top w:val="single" w:sz="8" w:space="0" w:color="650707" w:themeColor="accent2"/>
          <w:left w:val="single" w:sz="8" w:space="0" w:color="650707" w:themeColor="accent2"/>
          <w:bottom w:val="single" w:sz="8" w:space="0" w:color="650707" w:themeColor="accent2"/>
          <w:right w:val="single" w:sz="8" w:space="0" w:color="650707" w:themeColor="accent2"/>
        </w:tcBorders>
        <w:shd w:val="clear" w:color="auto" w:fill="F8A2A2" w:themeFill="accent2" w:themeFillTint="3F"/>
      </w:tcPr>
    </w:tblStylePr>
    <w:tblStylePr w:type="band1Horz">
      <w:tblPr/>
      <w:tcPr>
        <w:tcBorders>
          <w:top w:val="single" w:sz="8" w:space="0" w:color="650707" w:themeColor="accent2"/>
          <w:left w:val="single" w:sz="8" w:space="0" w:color="650707" w:themeColor="accent2"/>
          <w:bottom w:val="single" w:sz="8" w:space="0" w:color="650707" w:themeColor="accent2"/>
          <w:right w:val="single" w:sz="8" w:space="0" w:color="650707" w:themeColor="accent2"/>
          <w:insideV w:val="single" w:sz="8" w:space="0" w:color="650707" w:themeColor="accent2"/>
        </w:tcBorders>
        <w:shd w:val="clear" w:color="auto" w:fill="F8A2A2" w:themeFill="accent2" w:themeFillTint="3F"/>
      </w:tcPr>
    </w:tblStylePr>
    <w:tblStylePr w:type="band2Horz">
      <w:tblPr/>
      <w:tcPr>
        <w:tcBorders>
          <w:top w:val="single" w:sz="8" w:space="0" w:color="650707" w:themeColor="accent2"/>
          <w:left w:val="single" w:sz="8" w:space="0" w:color="650707" w:themeColor="accent2"/>
          <w:bottom w:val="single" w:sz="8" w:space="0" w:color="650707" w:themeColor="accent2"/>
          <w:right w:val="single" w:sz="8" w:space="0" w:color="650707" w:themeColor="accent2"/>
          <w:insideV w:val="single" w:sz="8" w:space="0" w:color="650707" w:themeColor="accent2"/>
        </w:tcBorders>
      </w:tcPr>
    </w:tblStylePr>
  </w:style>
  <w:style w:type="table" w:styleId="Lichtraster-accent3">
    <w:name w:val="Light Grid Accent 3"/>
    <w:basedOn w:val="Standaardtabel"/>
    <w:uiPriority w:val="62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E3E3E3" w:themeColor="accent3"/>
        <w:left w:val="single" w:sz="8" w:space="0" w:color="E3E3E3" w:themeColor="accent3"/>
        <w:bottom w:val="single" w:sz="8" w:space="0" w:color="E3E3E3" w:themeColor="accent3"/>
        <w:right w:val="single" w:sz="8" w:space="0" w:color="E3E3E3" w:themeColor="accent3"/>
        <w:insideH w:val="single" w:sz="8" w:space="0" w:color="E3E3E3" w:themeColor="accent3"/>
        <w:insideV w:val="single" w:sz="8" w:space="0" w:color="E3E3E3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3E3E3" w:themeColor="accent3"/>
          <w:left w:val="single" w:sz="8" w:space="0" w:color="E3E3E3" w:themeColor="accent3"/>
          <w:bottom w:val="single" w:sz="18" w:space="0" w:color="E3E3E3" w:themeColor="accent3"/>
          <w:right w:val="single" w:sz="8" w:space="0" w:color="E3E3E3" w:themeColor="accent3"/>
          <w:insideH w:val="nil"/>
          <w:insideV w:val="single" w:sz="8" w:space="0" w:color="E3E3E3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3E3E3" w:themeColor="accent3"/>
          <w:left w:val="single" w:sz="8" w:space="0" w:color="E3E3E3" w:themeColor="accent3"/>
          <w:bottom w:val="single" w:sz="8" w:space="0" w:color="E3E3E3" w:themeColor="accent3"/>
          <w:right w:val="single" w:sz="8" w:space="0" w:color="E3E3E3" w:themeColor="accent3"/>
          <w:insideH w:val="nil"/>
          <w:insideV w:val="single" w:sz="8" w:space="0" w:color="E3E3E3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3E3E3" w:themeColor="accent3"/>
          <w:left w:val="single" w:sz="8" w:space="0" w:color="E3E3E3" w:themeColor="accent3"/>
          <w:bottom w:val="single" w:sz="8" w:space="0" w:color="E3E3E3" w:themeColor="accent3"/>
          <w:right w:val="single" w:sz="8" w:space="0" w:color="E3E3E3" w:themeColor="accent3"/>
        </w:tcBorders>
      </w:tcPr>
    </w:tblStylePr>
    <w:tblStylePr w:type="band1Vert">
      <w:tblPr/>
      <w:tcPr>
        <w:tcBorders>
          <w:top w:val="single" w:sz="8" w:space="0" w:color="E3E3E3" w:themeColor="accent3"/>
          <w:left w:val="single" w:sz="8" w:space="0" w:color="E3E3E3" w:themeColor="accent3"/>
          <w:bottom w:val="single" w:sz="8" w:space="0" w:color="E3E3E3" w:themeColor="accent3"/>
          <w:right w:val="single" w:sz="8" w:space="0" w:color="E3E3E3" w:themeColor="accent3"/>
        </w:tcBorders>
        <w:shd w:val="clear" w:color="auto" w:fill="F8F8F8" w:themeFill="accent3" w:themeFillTint="3F"/>
      </w:tcPr>
    </w:tblStylePr>
    <w:tblStylePr w:type="band1Horz">
      <w:tblPr/>
      <w:tcPr>
        <w:tcBorders>
          <w:top w:val="single" w:sz="8" w:space="0" w:color="E3E3E3" w:themeColor="accent3"/>
          <w:left w:val="single" w:sz="8" w:space="0" w:color="E3E3E3" w:themeColor="accent3"/>
          <w:bottom w:val="single" w:sz="8" w:space="0" w:color="E3E3E3" w:themeColor="accent3"/>
          <w:right w:val="single" w:sz="8" w:space="0" w:color="E3E3E3" w:themeColor="accent3"/>
          <w:insideV w:val="single" w:sz="8" w:space="0" w:color="E3E3E3" w:themeColor="accent3"/>
        </w:tcBorders>
        <w:shd w:val="clear" w:color="auto" w:fill="F8F8F8" w:themeFill="accent3" w:themeFillTint="3F"/>
      </w:tcPr>
    </w:tblStylePr>
    <w:tblStylePr w:type="band2Horz">
      <w:tblPr/>
      <w:tcPr>
        <w:tcBorders>
          <w:top w:val="single" w:sz="8" w:space="0" w:color="E3E3E3" w:themeColor="accent3"/>
          <w:left w:val="single" w:sz="8" w:space="0" w:color="E3E3E3" w:themeColor="accent3"/>
          <w:bottom w:val="single" w:sz="8" w:space="0" w:color="E3E3E3" w:themeColor="accent3"/>
          <w:right w:val="single" w:sz="8" w:space="0" w:color="E3E3E3" w:themeColor="accent3"/>
          <w:insideV w:val="single" w:sz="8" w:space="0" w:color="E3E3E3" w:themeColor="accent3"/>
        </w:tcBorders>
      </w:tcPr>
    </w:tblStylePr>
  </w:style>
  <w:style w:type="table" w:styleId="Lichtraster-accent4">
    <w:name w:val="Light Grid Accent 4"/>
    <w:basedOn w:val="Standaardtabel"/>
    <w:uiPriority w:val="62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414141" w:themeColor="accent4"/>
        <w:left w:val="single" w:sz="8" w:space="0" w:color="414141" w:themeColor="accent4"/>
        <w:bottom w:val="single" w:sz="8" w:space="0" w:color="414141" w:themeColor="accent4"/>
        <w:right w:val="single" w:sz="8" w:space="0" w:color="414141" w:themeColor="accent4"/>
        <w:insideH w:val="single" w:sz="8" w:space="0" w:color="414141" w:themeColor="accent4"/>
        <w:insideV w:val="single" w:sz="8" w:space="0" w:color="414141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14141" w:themeColor="accent4"/>
          <w:left w:val="single" w:sz="8" w:space="0" w:color="414141" w:themeColor="accent4"/>
          <w:bottom w:val="single" w:sz="18" w:space="0" w:color="414141" w:themeColor="accent4"/>
          <w:right w:val="single" w:sz="8" w:space="0" w:color="414141" w:themeColor="accent4"/>
          <w:insideH w:val="nil"/>
          <w:insideV w:val="single" w:sz="8" w:space="0" w:color="414141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14141" w:themeColor="accent4"/>
          <w:left w:val="single" w:sz="8" w:space="0" w:color="414141" w:themeColor="accent4"/>
          <w:bottom w:val="single" w:sz="8" w:space="0" w:color="414141" w:themeColor="accent4"/>
          <w:right w:val="single" w:sz="8" w:space="0" w:color="414141" w:themeColor="accent4"/>
          <w:insideH w:val="nil"/>
          <w:insideV w:val="single" w:sz="8" w:space="0" w:color="414141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14141" w:themeColor="accent4"/>
          <w:left w:val="single" w:sz="8" w:space="0" w:color="414141" w:themeColor="accent4"/>
          <w:bottom w:val="single" w:sz="8" w:space="0" w:color="414141" w:themeColor="accent4"/>
          <w:right w:val="single" w:sz="8" w:space="0" w:color="414141" w:themeColor="accent4"/>
        </w:tcBorders>
      </w:tcPr>
    </w:tblStylePr>
    <w:tblStylePr w:type="band1Vert">
      <w:tblPr/>
      <w:tcPr>
        <w:tcBorders>
          <w:top w:val="single" w:sz="8" w:space="0" w:color="414141" w:themeColor="accent4"/>
          <w:left w:val="single" w:sz="8" w:space="0" w:color="414141" w:themeColor="accent4"/>
          <w:bottom w:val="single" w:sz="8" w:space="0" w:color="414141" w:themeColor="accent4"/>
          <w:right w:val="single" w:sz="8" w:space="0" w:color="414141" w:themeColor="accent4"/>
        </w:tcBorders>
        <w:shd w:val="clear" w:color="auto" w:fill="D0D0D0" w:themeFill="accent4" w:themeFillTint="3F"/>
      </w:tcPr>
    </w:tblStylePr>
    <w:tblStylePr w:type="band1Horz">
      <w:tblPr/>
      <w:tcPr>
        <w:tcBorders>
          <w:top w:val="single" w:sz="8" w:space="0" w:color="414141" w:themeColor="accent4"/>
          <w:left w:val="single" w:sz="8" w:space="0" w:color="414141" w:themeColor="accent4"/>
          <w:bottom w:val="single" w:sz="8" w:space="0" w:color="414141" w:themeColor="accent4"/>
          <w:right w:val="single" w:sz="8" w:space="0" w:color="414141" w:themeColor="accent4"/>
          <w:insideV w:val="single" w:sz="8" w:space="0" w:color="414141" w:themeColor="accent4"/>
        </w:tcBorders>
        <w:shd w:val="clear" w:color="auto" w:fill="D0D0D0" w:themeFill="accent4" w:themeFillTint="3F"/>
      </w:tcPr>
    </w:tblStylePr>
    <w:tblStylePr w:type="band2Horz">
      <w:tblPr/>
      <w:tcPr>
        <w:tcBorders>
          <w:top w:val="single" w:sz="8" w:space="0" w:color="414141" w:themeColor="accent4"/>
          <w:left w:val="single" w:sz="8" w:space="0" w:color="414141" w:themeColor="accent4"/>
          <w:bottom w:val="single" w:sz="8" w:space="0" w:color="414141" w:themeColor="accent4"/>
          <w:right w:val="single" w:sz="8" w:space="0" w:color="414141" w:themeColor="accent4"/>
          <w:insideV w:val="single" w:sz="8" w:space="0" w:color="414141" w:themeColor="accent4"/>
        </w:tcBorders>
      </w:tcPr>
    </w:tblStylePr>
  </w:style>
  <w:style w:type="table" w:styleId="Lichtraster-accent5">
    <w:name w:val="Light Grid Accent 5"/>
    <w:basedOn w:val="Standaardtabel"/>
    <w:uiPriority w:val="62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E4CED0" w:themeColor="accent5"/>
        <w:left w:val="single" w:sz="8" w:space="0" w:color="E4CED0" w:themeColor="accent5"/>
        <w:bottom w:val="single" w:sz="8" w:space="0" w:color="E4CED0" w:themeColor="accent5"/>
        <w:right w:val="single" w:sz="8" w:space="0" w:color="E4CED0" w:themeColor="accent5"/>
        <w:insideH w:val="single" w:sz="8" w:space="0" w:color="E4CED0" w:themeColor="accent5"/>
        <w:insideV w:val="single" w:sz="8" w:space="0" w:color="E4CED0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4CED0" w:themeColor="accent5"/>
          <w:left w:val="single" w:sz="8" w:space="0" w:color="E4CED0" w:themeColor="accent5"/>
          <w:bottom w:val="single" w:sz="18" w:space="0" w:color="E4CED0" w:themeColor="accent5"/>
          <w:right w:val="single" w:sz="8" w:space="0" w:color="E4CED0" w:themeColor="accent5"/>
          <w:insideH w:val="nil"/>
          <w:insideV w:val="single" w:sz="8" w:space="0" w:color="E4CED0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4CED0" w:themeColor="accent5"/>
          <w:left w:val="single" w:sz="8" w:space="0" w:color="E4CED0" w:themeColor="accent5"/>
          <w:bottom w:val="single" w:sz="8" w:space="0" w:color="E4CED0" w:themeColor="accent5"/>
          <w:right w:val="single" w:sz="8" w:space="0" w:color="E4CED0" w:themeColor="accent5"/>
          <w:insideH w:val="nil"/>
          <w:insideV w:val="single" w:sz="8" w:space="0" w:color="E4CED0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4CED0" w:themeColor="accent5"/>
          <w:left w:val="single" w:sz="8" w:space="0" w:color="E4CED0" w:themeColor="accent5"/>
          <w:bottom w:val="single" w:sz="8" w:space="0" w:color="E4CED0" w:themeColor="accent5"/>
          <w:right w:val="single" w:sz="8" w:space="0" w:color="E4CED0" w:themeColor="accent5"/>
        </w:tcBorders>
      </w:tcPr>
    </w:tblStylePr>
    <w:tblStylePr w:type="band1Vert">
      <w:tblPr/>
      <w:tcPr>
        <w:tcBorders>
          <w:top w:val="single" w:sz="8" w:space="0" w:color="E4CED0" w:themeColor="accent5"/>
          <w:left w:val="single" w:sz="8" w:space="0" w:color="E4CED0" w:themeColor="accent5"/>
          <w:bottom w:val="single" w:sz="8" w:space="0" w:color="E4CED0" w:themeColor="accent5"/>
          <w:right w:val="single" w:sz="8" w:space="0" w:color="E4CED0" w:themeColor="accent5"/>
        </w:tcBorders>
        <w:shd w:val="clear" w:color="auto" w:fill="F8F2F3" w:themeFill="accent5" w:themeFillTint="3F"/>
      </w:tcPr>
    </w:tblStylePr>
    <w:tblStylePr w:type="band1Horz">
      <w:tblPr/>
      <w:tcPr>
        <w:tcBorders>
          <w:top w:val="single" w:sz="8" w:space="0" w:color="E4CED0" w:themeColor="accent5"/>
          <w:left w:val="single" w:sz="8" w:space="0" w:color="E4CED0" w:themeColor="accent5"/>
          <w:bottom w:val="single" w:sz="8" w:space="0" w:color="E4CED0" w:themeColor="accent5"/>
          <w:right w:val="single" w:sz="8" w:space="0" w:color="E4CED0" w:themeColor="accent5"/>
          <w:insideV w:val="single" w:sz="8" w:space="0" w:color="E4CED0" w:themeColor="accent5"/>
        </w:tcBorders>
        <w:shd w:val="clear" w:color="auto" w:fill="F8F2F3" w:themeFill="accent5" w:themeFillTint="3F"/>
      </w:tcPr>
    </w:tblStylePr>
    <w:tblStylePr w:type="band2Horz">
      <w:tblPr/>
      <w:tcPr>
        <w:tcBorders>
          <w:top w:val="single" w:sz="8" w:space="0" w:color="E4CED0" w:themeColor="accent5"/>
          <w:left w:val="single" w:sz="8" w:space="0" w:color="E4CED0" w:themeColor="accent5"/>
          <w:bottom w:val="single" w:sz="8" w:space="0" w:color="E4CED0" w:themeColor="accent5"/>
          <w:right w:val="single" w:sz="8" w:space="0" w:color="E4CED0" w:themeColor="accent5"/>
          <w:insideV w:val="single" w:sz="8" w:space="0" w:color="E4CED0" w:themeColor="accent5"/>
        </w:tcBorders>
      </w:tcPr>
    </w:tblStylePr>
  </w:style>
  <w:style w:type="table" w:styleId="Lichtraster-accent6">
    <w:name w:val="Light Grid Accent 6"/>
    <w:basedOn w:val="Standaardtabel"/>
    <w:uiPriority w:val="62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accent6"/>
        <w:left w:val="single" w:sz="8" w:space="0" w:color="FFFFFF" w:themeColor="accent6"/>
        <w:bottom w:val="single" w:sz="8" w:space="0" w:color="FFFFFF" w:themeColor="accent6"/>
        <w:right w:val="single" w:sz="8" w:space="0" w:color="FFFFFF" w:themeColor="accent6"/>
        <w:insideH w:val="single" w:sz="8" w:space="0" w:color="FFFFFF" w:themeColor="accent6"/>
        <w:insideV w:val="single" w:sz="8" w:space="0" w:color="FFFFFF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FFFF" w:themeColor="accent6"/>
          <w:left w:val="single" w:sz="8" w:space="0" w:color="FFFFFF" w:themeColor="accent6"/>
          <w:bottom w:val="single" w:sz="18" w:space="0" w:color="FFFFFF" w:themeColor="accent6"/>
          <w:right w:val="single" w:sz="8" w:space="0" w:color="FFFFFF" w:themeColor="accent6"/>
          <w:insideH w:val="nil"/>
          <w:insideV w:val="single" w:sz="8" w:space="0" w:color="FFFFFF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FFFF" w:themeColor="accent6"/>
          <w:left w:val="single" w:sz="8" w:space="0" w:color="FFFFFF" w:themeColor="accent6"/>
          <w:bottom w:val="single" w:sz="8" w:space="0" w:color="FFFFFF" w:themeColor="accent6"/>
          <w:right w:val="single" w:sz="8" w:space="0" w:color="FFFFFF" w:themeColor="accent6"/>
          <w:insideH w:val="nil"/>
          <w:insideV w:val="single" w:sz="8" w:space="0" w:color="FFFFFF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FFFF" w:themeColor="accent6"/>
          <w:left w:val="single" w:sz="8" w:space="0" w:color="FFFFFF" w:themeColor="accent6"/>
          <w:bottom w:val="single" w:sz="8" w:space="0" w:color="FFFFFF" w:themeColor="accent6"/>
          <w:right w:val="single" w:sz="8" w:space="0" w:color="FFFFFF" w:themeColor="accent6"/>
        </w:tcBorders>
      </w:tcPr>
    </w:tblStylePr>
    <w:tblStylePr w:type="band1Vert">
      <w:tblPr/>
      <w:tcPr>
        <w:tcBorders>
          <w:top w:val="single" w:sz="8" w:space="0" w:color="FFFFFF" w:themeColor="accent6"/>
          <w:left w:val="single" w:sz="8" w:space="0" w:color="FFFFFF" w:themeColor="accent6"/>
          <w:bottom w:val="single" w:sz="8" w:space="0" w:color="FFFFFF" w:themeColor="accent6"/>
          <w:right w:val="single" w:sz="8" w:space="0" w:color="FFFFFF" w:themeColor="accent6"/>
        </w:tcBorders>
        <w:shd w:val="clear" w:color="auto" w:fill="FFFFFF" w:themeFill="accent6" w:themeFillTint="3F"/>
      </w:tcPr>
    </w:tblStylePr>
    <w:tblStylePr w:type="band1Horz">
      <w:tblPr/>
      <w:tcPr>
        <w:tcBorders>
          <w:top w:val="single" w:sz="8" w:space="0" w:color="FFFFFF" w:themeColor="accent6"/>
          <w:left w:val="single" w:sz="8" w:space="0" w:color="FFFFFF" w:themeColor="accent6"/>
          <w:bottom w:val="single" w:sz="8" w:space="0" w:color="FFFFFF" w:themeColor="accent6"/>
          <w:right w:val="single" w:sz="8" w:space="0" w:color="FFFFFF" w:themeColor="accent6"/>
          <w:insideV w:val="single" w:sz="8" w:space="0" w:color="FFFFFF" w:themeColor="accent6"/>
        </w:tcBorders>
        <w:shd w:val="clear" w:color="auto" w:fill="FFFFFF" w:themeFill="accent6" w:themeFillTint="3F"/>
      </w:tcPr>
    </w:tblStylePr>
    <w:tblStylePr w:type="band2Horz">
      <w:tblPr/>
      <w:tcPr>
        <w:tcBorders>
          <w:top w:val="single" w:sz="8" w:space="0" w:color="FFFFFF" w:themeColor="accent6"/>
          <w:left w:val="single" w:sz="8" w:space="0" w:color="FFFFFF" w:themeColor="accent6"/>
          <w:bottom w:val="single" w:sz="8" w:space="0" w:color="FFFFFF" w:themeColor="accent6"/>
          <w:right w:val="single" w:sz="8" w:space="0" w:color="FFFFFF" w:themeColor="accent6"/>
          <w:insideV w:val="single" w:sz="8" w:space="0" w:color="FFFFFF" w:themeColor="accent6"/>
        </w:tcBorders>
      </w:tcPr>
    </w:tblStylePr>
  </w:style>
  <w:style w:type="table" w:styleId="Lichtelijst">
    <w:name w:val="Light List"/>
    <w:basedOn w:val="Standaardtabel"/>
    <w:uiPriority w:val="61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chtelijst-accent1">
    <w:name w:val="Light List Accent 1"/>
    <w:basedOn w:val="Standaardtabel"/>
    <w:uiPriority w:val="61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262626" w:themeColor="accent1"/>
        <w:left w:val="single" w:sz="8" w:space="0" w:color="262626" w:themeColor="accent1"/>
        <w:bottom w:val="single" w:sz="8" w:space="0" w:color="262626" w:themeColor="accent1"/>
        <w:right w:val="single" w:sz="8" w:space="0" w:color="262626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6262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62626" w:themeColor="accent1"/>
          <w:left w:val="single" w:sz="8" w:space="0" w:color="262626" w:themeColor="accent1"/>
          <w:bottom w:val="single" w:sz="8" w:space="0" w:color="262626" w:themeColor="accent1"/>
          <w:right w:val="single" w:sz="8" w:space="0" w:color="26262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62626" w:themeColor="accent1"/>
          <w:left w:val="single" w:sz="8" w:space="0" w:color="262626" w:themeColor="accent1"/>
          <w:bottom w:val="single" w:sz="8" w:space="0" w:color="262626" w:themeColor="accent1"/>
          <w:right w:val="single" w:sz="8" w:space="0" w:color="262626" w:themeColor="accent1"/>
        </w:tcBorders>
      </w:tcPr>
    </w:tblStylePr>
    <w:tblStylePr w:type="band1Horz">
      <w:tblPr/>
      <w:tcPr>
        <w:tcBorders>
          <w:top w:val="single" w:sz="8" w:space="0" w:color="262626" w:themeColor="accent1"/>
          <w:left w:val="single" w:sz="8" w:space="0" w:color="262626" w:themeColor="accent1"/>
          <w:bottom w:val="single" w:sz="8" w:space="0" w:color="262626" w:themeColor="accent1"/>
          <w:right w:val="single" w:sz="8" w:space="0" w:color="262626" w:themeColor="accent1"/>
        </w:tcBorders>
      </w:tcPr>
    </w:tblStylePr>
  </w:style>
  <w:style w:type="table" w:styleId="Lichtelijst-accent2">
    <w:name w:val="Light List Accent 2"/>
    <w:basedOn w:val="Standaardtabel"/>
    <w:uiPriority w:val="61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650707" w:themeColor="accent2"/>
        <w:left w:val="single" w:sz="8" w:space="0" w:color="650707" w:themeColor="accent2"/>
        <w:bottom w:val="single" w:sz="8" w:space="0" w:color="650707" w:themeColor="accent2"/>
        <w:right w:val="single" w:sz="8" w:space="0" w:color="65070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5070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50707" w:themeColor="accent2"/>
          <w:left w:val="single" w:sz="8" w:space="0" w:color="650707" w:themeColor="accent2"/>
          <w:bottom w:val="single" w:sz="8" w:space="0" w:color="650707" w:themeColor="accent2"/>
          <w:right w:val="single" w:sz="8" w:space="0" w:color="65070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50707" w:themeColor="accent2"/>
          <w:left w:val="single" w:sz="8" w:space="0" w:color="650707" w:themeColor="accent2"/>
          <w:bottom w:val="single" w:sz="8" w:space="0" w:color="650707" w:themeColor="accent2"/>
          <w:right w:val="single" w:sz="8" w:space="0" w:color="650707" w:themeColor="accent2"/>
        </w:tcBorders>
      </w:tcPr>
    </w:tblStylePr>
    <w:tblStylePr w:type="band1Horz">
      <w:tblPr/>
      <w:tcPr>
        <w:tcBorders>
          <w:top w:val="single" w:sz="8" w:space="0" w:color="650707" w:themeColor="accent2"/>
          <w:left w:val="single" w:sz="8" w:space="0" w:color="650707" w:themeColor="accent2"/>
          <w:bottom w:val="single" w:sz="8" w:space="0" w:color="650707" w:themeColor="accent2"/>
          <w:right w:val="single" w:sz="8" w:space="0" w:color="650707" w:themeColor="accent2"/>
        </w:tcBorders>
      </w:tcPr>
    </w:tblStylePr>
  </w:style>
  <w:style w:type="table" w:styleId="Lichtelijst-accent3">
    <w:name w:val="Light List Accent 3"/>
    <w:basedOn w:val="Standaardtabel"/>
    <w:uiPriority w:val="61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E3E3E3" w:themeColor="accent3"/>
        <w:left w:val="single" w:sz="8" w:space="0" w:color="E3E3E3" w:themeColor="accent3"/>
        <w:bottom w:val="single" w:sz="8" w:space="0" w:color="E3E3E3" w:themeColor="accent3"/>
        <w:right w:val="single" w:sz="8" w:space="0" w:color="E3E3E3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3E3E3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3E3E3" w:themeColor="accent3"/>
          <w:left w:val="single" w:sz="8" w:space="0" w:color="E3E3E3" w:themeColor="accent3"/>
          <w:bottom w:val="single" w:sz="8" w:space="0" w:color="E3E3E3" w:themeColor="accent3"/>
          <w:right w:val="single" w:sz="8" w:space="0" w:color="E3E3E3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3E3E3" w:themeColor="accent3"/>
          <w:left w:val="single" w:sz="8" w:space="0" w:color="E3E3E3" w:themeColor="accent3"/>
          <w:bottom w:val="single" w:sz="8" w:space="0" w:color="E3E3E3" w:themeColor="accent3"/>
          <w:right w:val="single" w:sz="8" w:space="0" w:color="E3E3E3" w:themeColor="accent3"/>
        </w:tcBorders>
      </w:tcPr>
    </w:tblStylePr>
    <w:tblStylePr w:type="band1Horz">
      <w:tblPr/>
      <w:tcPr>
        <w:tcBorders>
          <w:top w:val="single" w:sz="8" w:space="0" w:color="E3E3E3" w:themeColor="accent3"/>
          <w:left w:val="single" w:sz="8" w:space="0" w:color="E3E3E3" w:themeColor="accent3"/>
          <w:bottom w:val="single" w:sz="8" w:space="0" w:color="E3E3E3" w:themeColor="accent3"/>
          <w:right w:val="single" w:sz="8" w:space="0" w:color="E3E3E3" w:themeColor="accent3"/>
        </w:tcBorders>
      </w:tcPr>
    </w:tblStylePr>
  </w:style>
  <w:style w:type="table" w:styleId="Lichtelijst-accent4">
    <w:name w:val="Light List Accent 4"/>
    <w:basedOn w:val="Standaardtabel"/>
    <w:uiPriority w:val="61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414141" w:themeColor="accent4"/>
        <w:left w:val="single" w:sz="8" w:space="0" w:color="414141" w:themeColor="accent4"/>
        <w:bottom w:val="single" w:sz="8" w:space="0" w:color="414141" w:themeColor="accent4"/>
        <w:right w:val="single" w:sz="8" w:space="0" w:color="414141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14141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14141" w:themeColor="accent4"/>
          <w:left w:val="single" w:sz="8" w:space="0" w:color="414141" w:themeColor="accent4"/>
          <w:bottom w:val="single" w:sz="8" w:space="0" w:color="414141" w:themeColor="accent4"/>
          <w:right w:val="single" w:sz="8" w:space="0" w:color="414141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14141" w:themeColor="accent4"/>
          <w:left w:val="single" w:sz="8" w:space="0" w:color="414141" w:themeColor="accent4"/>
          <w:bottom w:val="single" w:sz="8" w:space="0" w:color="414141" w:themeColor="accent4"/>
          <w:right w:val="single" w:sz="8" w:space="0" w:color="414141" w:themeColor="accent4"/>
        </w:tcBorders>
      </w:tcPr>
    </w:tblStylePr>
    <w:tblStylePr w:type="band1Horz">
      <w:tblPr/>
      <w:tcPr>
        <w:tcBorders>
          <w:top w:val="single" w:sz="8" w:space="0" w:color="414141" w:themeColor="accent4"/>
          <w:left w:val="single" w:sz="8" w:space="0" w:color="414141" w:themeColor="accent4"/>
          <w:bottom w:val="single" w:sz="8" w:space="0" w:color="414141" w:themeColor="accent4"/>
          <w:right w:val="single" w:sz="8" w:space="0" w:color="414141" w:themeColor="accent4"/>
        </w:tcBorders>
      </w:tcPr>
    </w:tblStylePr>
  </w:style>
  <w:style w:type="table" w:styleId="Lichtelijst-accent5">
    <w:name w:val="Light List Accent 5"/>
    <w:basedOn w:val="Standaardtabel"/>
    <w:uiPriority w:val="61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E4CED0" w:themeColor="accent5"/>
        <w:left w:val="single" w:sz="8" w:space="0" w:color="E4CED0" w:themeColor="accent5"/>
        <w:bottom w:val="single" w:sz="8" w:space="0" w:color="E4CED0" w:themeColor="accent5"/>
        <w:right w:val="single" w:sz="8" w:space="0" w:color="E4CED0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4CED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4CED0" w:themeColor="accent5"/>
          <w:left w:val="single" w:sz="8" w:space="0" w:color="E4CED0" w:themeColor="accent5"/>
          <w:bottom w:val="single" w:sz="8" w:space="0" w:color="E4CED0" w:themeColor="accent5"/>
          <w:right w:val="single" w:sz="8" w:space="0" w:color="E4CED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4CED0" w:themeColor="accent5"/>
          <w:left w:val="single" w:sz="8" w:space="0" w:color="E4CED0" w:themeColor="accent5"/>
          <w:bottom w:val="single" w:sz="8" w:space="0" w:color="E4CED0" w:themeColor="accent5"/>
          <w:right w:val="single" w:sz="8" w:space="0" w:color="E4CED0" w:themeColor="accent5"/>
        </w:tcBorders>
      </w:tcPr>
    </w:tblStylePr>
    <w:tblStylePr w:type="band1Horz">
      <w:tblPr/>
      <w:tcPr>
        <w:tcBorders>
          <w:top w:val="single" w:sz="8" w:space="0" w:color="E4CED0" w:themeColor="accent5"/>
          <w:left w:val="single" w:sz="8" w:space="0" w:color="E4CED0" w:themeColor="accent5"/>
          <w:bottom w:val="single" w:sz="8" w:space="0" w:color="E4CED0" w:themeColor="accent5"/>
          <w:right w:val="single" w:sz="8" w:space="0" w:color="E4CED0" w:themeColor="accent5"/>
        </w:tcBorders>
      </w:tcPr>
    </w:tblStylePr>
  </w:style>
  <w:style w:type="table" w:styleId="Lichtelijst-accent6">
    <w:name w:val="Light List Accent 6"/>
    <w:basedOn w:val="Standaardtabel"/>
    <w:uiPriority w:val="61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accent6"/>
        <w:left w:val="single" w:sz="8" w:space="0" w:color="FFFFFF" w:themeColor="accent6"/>
        <w:bottom w:val="single" w:sz="8" w:space="0" w:color="FFFFFF" w:themeColor="accent6"/>
        <w:right w:val="single" w:sz="8" w:space="0" w:color="FFFFFF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FFFF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FFFF" w:themeColor="accent6"/>
          <w:left w:val="single" w:sz="8" w:space="0" w:color="FFFFFF" w:themeColor="accent6"/>
          <w:bottom w:val="single" w:sz="8" w:space="0" w:color="FFFFFF" w:themeColor="accent6"/>
          <w:right w:val="single" w:sz="8" w:space="0" w:color="FFFFF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FFFF" w:themeColor="accent6"/>
          <w:left w:val="single" w:sz="8" w:space="0" w:color="FFFFFF" w:themeColor="accent6"/>
          <w:bottom w:val="single" w:sz="8" w:space="0" w:color="FFFFFF" w:themeColor="accent6"/>
          <w:right w:val="single" w:sz="8" w:space="0" w:color="FFFFFF" w:themeColor="accent6"/>
        </w:tcBorders>
      </w:tcPr>
    </w:tblStylePr>
    <w:tblStylePr w:type="band1Horz">
      <w:tblPr/>
      <w:tcPr>
        <w:tcBorders>
          <w:top w:val="single" w:sz="8" w:space="0" w:color="FFFFFF" w:themeColor="accent6"/>
          <w:left w:val="single" w:sz="8" w:space="0" w:color="FFFFFF" w:themeColor="accent6"/>
          <w:bottom w:val="single" w:sz="8" w:space="0" w:color="FFFFFF" w:themeColor="accent6"/>
          <w:right w:val="single" w:sz="8" w:space="0" w:color="FFFFFF" w:themeColor="accent6"/>
        </w:tcBorders>
      </w:tcPr>
    </w:tblStylePr>
  </w:style>
  <w:style w:type="table" w:styleId="Lichtearcering">
    <w:name w:val="Light Shading"/>
    <w:basedOn w:val="Standaardtabel"/>
    <w:uiPriority w:val="60"/>
    <w:semiHidden/>
    <w:unhideWhenUsed/>
    <w:rsid w:val="00572222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chtearcering-accent1">
    <w:name w:val="Light Shading Accent 1"/>
    <w:basedOn w:val="Standaardtabel"/>
    <w:uiPriority w:val="60"/>
    <w:semiHidden/>
    <w:unhideWhenUsed/>
    <w:rsid w:val="00572222"/>
    <w:pPr>
      <w:spacing w:after="0" w:line="240" w:lineRule="auto"/>
    </w:pPr>
    <w:rPr>
      <w:color w:val="1C1C1C" w:themeColor="accent1" w:themeShade="BF"/>
    </w:rPr>
    <w:tblPr>
      <w:tblStyleRowBandSize w:val="1"/>
      <w:tblStyleColBandSize w:val="1"/>
      <w:tblBorders>
        <w:top w:val="single" w:sz="8" w:space="0" w:color="262626" w:themeColor="accent1"/>
        <w:bottom w:val="single" w:sz="8" w:space="0" w:color="262626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2626" w:themeColor="accent1"/>
          <w:left w:val="nil"/>
          <w:bottom w:val="single" w:sz="8" w:space="0" w:color="262626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2626" w:themeColor="accent1"/>
          <w:left w:val="nil"/>
          <w:bottom w:val="single" w:sz="8" w:space="0" w:color="262626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C9C9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9C9C9" w:themeFill="accent1" w:themeFillTint="3F"/>
      </w:tcPr>
    </w:tblStylePr>
  </w:style>
  <w:style w:type="table" w:styleId="Lichtearcering-accent2">
    <w:name w:val="Light Shading Accent 2"/>
    <w:basedOn w:val="Standaardtabel"/>
    <w:uiPriority w:val="60"/>
    <w:semiHidden/>
    <w:unhideWhenUsed/>
    <w:rsid w:val="00572222"/>
    <w:pPr>
      <w:spacing w:after="0" w:line="240" w:lineRule="auto"/>
    </w:pPr>
    <w:rPr>
      <w:color w:val="4B0505" w:themeColor="accent2" w:themeShade="BF"/>
    </w:rPr>
    <w:tblPr>
      <w:tblStyleRowBandSize w:val="1"/>
      <w:tblStyleColBandSize w:val="1"/>
      <w:tblBorders>
        <w:top w:val="single" w:sz="8" w:space="0" w:color="650707" w:themeColor="accent2"/>
        <w:bottom w:val="single" w:sz="8" w:space="0" w:color="65070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50707" w:themeColor="accent2"/>
          <w:left w:val="nil"/>
          <w:bottom w:val="single" w:sz="8" w:space="0" w:color="65070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50707" w:themeColor="accent2"/>
          <w:left w:val="nil"/>
          <w:bottom w:val="single" w:sz="8" w:space="0" w:color="65070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A2A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8A2A2" w:themeFill="accent2" w:themeFillTint="3F"/>
      </w:tcPr>
    </w:tblStylePr>
  </w:style>
  <w:style w:type="table" w:styleId="Lichtearcering-accent3">
    <w:name w:val="Light Shading Accent 3"/>
    <w:basedOn w:val="Standaardtabel"/>
    <w:uiPriority w:val="60"/>
    <w:semiHidden/>
    <w:unhideWhenUsed/>
    <w:rsid w:val="00572222"/>
    <w:pPr>
      <w:spacing w:after="0" w:line="240" w:lineRule="auto"/>
    </w:pPr>
    <w:rPr>
      <w:color w:val="AAAAAA" w:themeColor="accent3" w:themeShade="BF"/>
    </w:rPr>
    <w:tblPr>
      <w:tblStyleRowBandSize w:val="1"/>
      <w:tblStyleColBandSize w:val="1"/>
      <w:tblBorders>
        <w:top w:val="single" w:sz="8" w:space="0" w:color="E3E3E3" w:themeColor="accent3"/>
        <w:bottom w:val="single" w:sz="8" w:space="0" w:color="E3E3E3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3E3E3" w:themeColor="accent3"/>
          <w:left w:val="nil"/>
          <w:bottom w:val="single" w:sz="8" w:space="0" w:color="E3E3E3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3E3E3" w:themeColor="accent3"/>
          <w:left w:val="nil"/>
          <w:bottom w:val="single" w:sz="8" w:space="0" w:color="E3E3E3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F8F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8F8F8" w:themeFill="accent3" w:themeFillTint="3F"/>
      </w:tcPr>
    </w:tblStylePr>
  </w:style>
  <w:style w:type="table" w:styleId="Lichtearcering-accent4">
    <w:name w:val="Light Shading Accent 4"/>
    <w:basedOn w:val="Standaardtabel"/>
    <w:uiPriority w:val="60"/>
    <w:semiHidden/>
    <w:unhideWhenUsed/>
    <w:rsid w:val="00572222"/>
    <w:pPr>
      <w:spacing w:after="0" w:line="240" w:lineRule="auto"/>
    </w:pPr>
    <w:rPr>
      <w:color w:val="303030" w:themeColor="accent4" w:themeShade="BF"/>
    </w:rPr>
    <w:tblPr>
      <w:tblStyleRowBandSize w:val="1"/>
      <w:tblStyleColBandSize w:val="1"/>
      <w:tblBorders>
        <w:top w:val="single" w:sz="8" w:space="0" w:color="414141" w:themeColor="accent4"/>
        <w:bottom w:val="single" w:sz="8" w:space="0" w:color="414141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14141" w:themeColor="accent4"/>
          <w:left w:val="nil"/>
          <w:bottom w:val="single" w:sz="8" w:space="0" w:color="414141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14141" w:themeColor="accent4"/>
          <w:left w:val="nil"/>
          <w:bottom w:val="single" w:sz="8" w:space="0" w:color="414141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0D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0D0" w:themeFill="accent4" w:themeFillTint="3F"/>
      </w:tcPr>
    </w:tblStylePr>
  </w:style>
  <w:style w:type="table" w:styleId="Lichtearcering-accent5">
    <w:name w:val="Light Shading Accent 5"/>
    <w:basedOn w:val="Standaardtabel"/>
    <w:uiPriority w:val="60"/>
    <w:semiHidden/>
    <w:unhideWhenUsed/>
    <w:rsid w:val="00572222"/>
    <w:pPr>
      <w:spacing w:after="0" w:line="240" w:lineRule="auto"/>
    </w:pPr>
    <w:rPr>
      <w:color w:val="BD878C" w:themeColor="accent5" w:themeShade="BF"/>
    </w:rPr>
    <w:tblPr>
      <w:tblStyleRowBandSize w:val="1"/>
      <w:tblStyleColBandSize w:val="1"/>
      <w:tblBorders>
        <w:top w:val="single" w:sz="8" w:space="0" w:color="E4CED0" w:themeColor="accent5"/>
        <w:bottom w:val="single" w:sz="8" w:space="0" w:color="E4CED0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4CED0" w:themeColor="accent5"/>
          <w:left w:val="nil"/>
          <w:bottom w:val="single" w:sz="8" w:space="0" w:color="E4CED0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4CED0" w:themeColor="accent5"/>
          <w:left w:val="nil"/>
          <w:bottom w:val="single" w:sz="8" w:space="0" w:color="E4CED0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F2F3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8F2F3" w:themeFill="accent5" w:themeFillTint="3F"/>
      </w:tcPr>
    </w:tblStylePr>
  </w:style>
  <w:style w:type="table" w:styleId="Lichtearcering-accent6">
    <w:name w:val="Light Shading Accent 6"/>
    <w:basedOn w:val="Standaardtabel"/>
    <w:uiPriority w:val="60"/>
    <w:semiHidden/>
    <w:unhideWhenUsed/>
    <w:rsid w:val="00572222"/>
    <w:pPr>
      <w:spacing w:after="0" w:line="240" w:lineRule="auto"/>
    </w:pPr>
    <w:rPr>
      <w:color w:val="BFBFBF" w:themeColor="accent6" w:themeShade="BF"/>
    </w:rPr>
    <w:tblPr>
      <w:tblStyleRowBandSize w:val="1"/>
      <w:tblStyleColBandSize w:val="1"/>
      <w:tblBorders>
        <w:top w:val="single" w:sz="8" w:space="0" w:color="FFFFFF" w:themeColor="accent6"/>
        <w:bottom w:val="single" w:sz="8" w:space="0" w:color="FFFFFF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FFFF" w:themeColor="accent6"/>
          <w:left w:val="nil"/>
          <w:bottom w:val="single" w:sz="8" w:space="0" w:color="FFFFFF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FFFF" w:themeColor="accent6"/>
          <w:left w:val="nil"/>
          <w:bottom w:val="single" w:sz="8" w:space="0" w:color="FFFFFF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FFFF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FFFF" w:themeFill="accent6" w:themeFillTint="3F"/>
      </w:tcPr>
    </w:tblStylePr>
  </w:style>
  <w:style w:type="character" w:styleId="Regelnummer">
    <w:name w:val="line number"/>
    <w:basedOn w:val="Standaardalinea-lettertype"/>
    <w:uiPriority w:val="99"/>
    <w:semiHidden/>
    <w:unhideWhenUsed/>
    <w:rsid w:val="00572222"/>
    <w:rPr>
      <w:sz w:val="22"/>
    </w:rPr>
  </w:style>
  <w:style w:type="paragraph" w:styleId="Lijst">
    <w:name w:val="List"/>
    <w:basedOn w:val="Standaard"/>
    <w:uiPriority w:val="99"/>
    <w:semiHidden/>
    <w:unhideWhenUsed/>
    <w:rsid w:val="00572222"/>
    <w:pPr>
      <w:spacing w:after="300" w:line="276" w:lineRule="auto"/>
      <w:ind w:left="360" w:hanging="360"/>
      <w:contextualSpacing/>
    </w:pPr>
    <w:rPr>
      <w:rFonts w:asciiTheme="minorHAnsi" w:hAnsiTheme="minorHAnsi" w:cstheme="minorBidi"/>
      <w:lang w:val="nl-NL" w:bidi="ar-SA"/>
    </w:rPr>
  </w:style>
  <w:style w:type="paragraph" w:styleId="Lijst2">
    <w:name w:val="List 2"/>
    <w:basedOn w:val="Standaard"/>
    <w:uiPriority w:val="99"/>
    <w:semiHidden/>
    <w:unhideWhenUsed/>
    <w:rsid w:val="00572222"/>
    <w:pPr>
      <w:spacing w:after="300" w:line="276" w:lineRule="auto"/>
      <w:ind w:left="720" w:hanging="360"/>
      <w:contextualSpacing/>
    </w:pPr>
    <w:rPr>
      <w:rFonts w:asciiTheme="minorHAnsi" w:hAnsiTheme="minorHAnsi" w:cstheme="minorBidi"/>
      <w:lang w:val="nl-NL" w:bidi="ar-SA"/>
    </w:rPr>
  </w:style>
  <w:style w:type="paragraph" w:styleId="Lijst3">
    <w:name w:val="List 3"/>
    <w:basedOn w:val="Standaard"/>
    <w:uiPriority w:val="99"/>
    <w:semiHidden/>
    <w:unhideWhenUsed/>
    <w:rsid w:val="00572222"/>
    <w:pPr>
      <w:spacing w:after="300" w:line="276" w:lineRule="auto"/>
      <w:ind w:left="1080" w:hanging="360"/>
      <w:contextualSpacing/>
    </w:pPr>
    <w:rPr>
      <w:rFonts w:asciiTheme="minorHAnsi" w:hAnsiTheme="minorHAnsi" w:cstheme="minorBidi"/>
      <w:lang w:val="nl-NL" w:bidi="ar-SA"/>
    </w:rPr>
  </w:style>
  <w:style w:type="paragraph" w:styleId="Lijst4">
    <w:name w:val="List 4"/>
    <w:basedOn w:val="Standaard"/>
    <w:uiPriority w:val="99"/>
    <w:semiHidden/>
    <w:unhideWhenUsed/>
    <w:rsid w:val="00572222"/>
    <w:pPr>
      <w:spacing w:after="300" w:line="276" w:lineRule="auto"/>
      <w:ind w:left="1440" w:hanging="360"/>
      <w:contextualSpacing/>
    </w:pPr>
    <w:rPr>
      <w:rFonts w:asciiTheme="minorHAnsi" w:hAnsiTheme="minorHAnsi" w:cstheme="minorBidi"/>
      <w:lang w:val="nl-NL" w:bidi="ar-SA"/>
    </w:rPr>
  </w:style>
  <w:style w:type="paragraph" w:styleId="Lijst5">
    <w:name w:val="List 5"/>
    <w:basedOn w:val="Standaard"/>
    <w:uiPriority w:val="99"/>
    <w:semiHidden/>
    <w:unhideWhenUsed/>
    <w:rsid w:val="00572222"/>
    <w:pPr>
      <w:spacing w:after="300" w:line="276" w:lineRule="auto"/>
      <w:ind w:left="1800" w:hanging="360"/>
      <w:contextualSpacing/>
    </w:pPr>
    <w:rPr>
      <w:rFonts w:asciiTheme="minorHAnsi" w:hAnsiTheme="minorHAnsi" w:cstheme="minorBidi"/>
      <w:lang w:val="nl-NL" w:bidi="ar-SA"/>
    </w:rPr>
  </w:style>
  <w:style w:type="paragraph" w:styleId="Lijstopsomteken">
    <w:name w:val="List Bullet"/>
    <w:basedOn w:val="Standaard"/>
    <w:uiPriority w:val="99"/>
    <w:semiHidden/>
    <w:unhideWhenUsed/>
    <w:rsid w:val="00572222"/>
    <w:pPr>
      <w:numPr>
        <w:numId w:val="1"/>
      </w:numPr>
      <w:spacing w:after="300" w:line="276" w:lineRule="auto"/>
      <w:contextualSpacing/>
    </w:pPr>
    <w:rPr>
      <w:rFonts w:asciiTheme="minorHAnsi" w:hAnsiTheme="minorHAnsi" w:cstheme="minorBidi"/>
      <w:lang w:val="nl-NL" w:bidi="ar-SA"/>
    </w:rPr>
  </w:style>
  <w:style w:type="paragraph" w:styleId="Lijstopsomteken2">
    <w:name w:val="List Bullet 2"/>
    <w:basedOn w:val="Standaard"/>
    <w:uiPriority w:val="99"/>
    <w:semiHidden/>
    <w:unhideWhenUsed/>
    <w:rsid w:val="00572222"/>
    <w:pPr>
      <w:numPr>
        <w:numId w:val="2"/>
      </w:numPr>
      <w:spacing w:after="300" w:line="276" w:lineRule="auto"/>
      <w:contextualSpacing/>
    </w:pPr>
    <w:rPr>
      <w:rFonts w:asciiTheme="minorHAnsi" w:hAnsiTheme="minorHAnsi" w:cstheme="minorBidi"/>
      <w:lang w:val="nl-NL" w:bidi="ar-SA"/>
    </w:rPr>
  </w:style>
  <w:style w:type="paragraph" w:styleId="Lijstopsomteken3">
    <w:name w:val="List Bullet 3"/>
    <w:basedOn w:val="Standaard"/>
    <w:uiPriority w:val="99"/>
    <w:semiHidden/>
    <w:unhideWhenUsed/>
    <w:rsid w:val="00572222"/>
    <w:pPr>
      <w:numPr>
        <w:numId w:val="3"/>
      </w:numPr>
      <w:spacing w:after="300" w:line="276" w:lineRule="auto"/>
      <w:contextualSpacing/>
    </w:pPr>
    <w:rPr>
      <w:rFonts w:asciiTheme="minorHAnsi" w:hAnsiTheme="minorHAnsi" w:cstheme="minorBidi"/>
      <w:lang w:val="nl-NL" w:bidi="ar-SA"/>
    </w:rPr>
  </w:style>
  <w:style w:type="paragraph" w:styleId="Lijstopsomteken4">
    <w:name w:val="List Bullet 4"/>
    <w:basedOn w:val="Standaard"/>
    <w:uiPriority w:val="99"/>
    <w:semiHidden/>
    <w:unhideWhenUsed/>
    <w:rsid w:val="00572222"/>
    <w:pPr>
      <w:numPr>
        <w:numId w:val="4"/>
      </w:numPr>
      <w:spacing w:after="300" w:line="276" w:lineRule="auto"/>
      <w:contextualSpacing/>
    </w:pPr>
    <w:rPr>
      <w:rFonts w:asciiTheme="minorHAnsi" w:hAnsiTheme="minorHAnsi" w:cstheme="minorBidi"/>
      <w:lang w:val="nl-NL" w:bidi="ar-SA"/>
    </w:rPr>
  </w:style>
  <w:style w:type="paragraph" w:styleId="Lijstopsomteken5">
    <w:name w:val="List Bullet 5"/>
    <w:basedOn w:val="Standaard"/>
    <w:uiPriority w:val="99"/>
    <w:semiHidden/>
    <w:unhideWhenUsed/>
    <w:rsid w:val="00572222"/>
    <w:pPr>
      <w:numPr>
        <w:numId w:val="5"/>
      </w:numPr>
      <w:spacing w:after="300" w:line="276" w:lineRule="auto"/>
      <w:contextualSpacing/>
    </w:pPr>
    <w:rPr>
      <w:rFonts w:asciiTheme="minorHAnsi" w:hAnsiTheme="minorHAnsi" w:cstheme="minorBidi"/>
      <w:lang w:val="nl-NL" w:bidi="ar-SA"/>
    </w:rPr>
  </w:style>
  <w:style w:type="paragraph" w:styleId="Lijstvoortzetting">
    <w:name w:val="List Continue"/>
    <w:basedOn w:val="Standaard"/>
    <w:uiPriority w:val="99"/>
    <w:semiHidden/>
    <w:unhideWhenUsed/>
    <w:rsid w:val="00572222"/>
    <w:pPr>
      <w:spacing w:after="120" w:line="276" w:lineRule="auto"/>
      <w:ind w:left="360" w:firstLine="0"/>
      <w:contextualSpacing/>
    </w:pPr>
    <w:rPr>
      <w:rFonts w:asciiTheme="minorHAnsi" w:hAnsiTheme="minorHAnsi" w:cstheme="minorBidi"/>
      <w:lang w:val="nl-NL" w:bidi="ar-SA"/>
    </w:rPr>
  </w:style>
  <w:style w:type="paragraph" w:styleId="Lijstvoortzetting2">
    <w:name w:val="List Continue 2"/>
    <w:basedOn w:val="Standaard"/>
    <w:uiPriority w:val="99"/>
    <w:semiHidden/>
    <w:unhideWhenUsed/>
    <w:rsid w:val="00572222"/>
    <w:pPr>
      <w:spacing w:after="120" w:line="276" w:lineRule="auto"/>
      <w:ind w:left="720" w:firstLine="0"/>
      <w:contextualSpacing/>
    </w:pPr>
    <w:rPr>
      <w:rFonts w:asciiTheme="minorHAnsi" w:hAnsiTheme="minorHAnsi" w:cstheme="minorBidi"/>
      <w:lang w:val="nl-NL" w:bidi="ar-SA"/>
    </w:rPr>
  </w:style>
  <w:style w:type="paragraph" w:styleId="Lijstvoortzetting3">
    <w:name w:val="List Continue 3"/>
    <w:basedOn w:val="Standaard"/>
    <w:uiPriority w:val="99"/>
    <w:semiHidden/>
    <w:unhideWhenUsed/>
    <w:rsid w:val="00572222"/>
    <w:pPr>
      <w:spacing w:after="120" w:line="276" w:lineRule="auto"/>
      <w:ind w:left="1080" w:firstLine="0"/>
      <w:contextualSpacing/>
    </w:pPr>
    <w:rPr>
      <w:rFonts w:asciiTheme="minorHAnsi" w:hAnsiTheme="minorHAnsi" w:cstheme="minorBidi"/>
      <w:lang w:val="nl-NL" w:bidi="ar-SA"/>
    </w:rPr>
  </w:style>
  <w:style w:type="paragraph" w:styleId="Lijstvoortzetting4">
    <w:name w:val="List Continue 4"/>
    <w:basedOn w:val="Standaard"/>
    <w:uiPriority w:val="99"/>
    <w:semiHidden/>
    <w:unhideWhenUsed/>
    <w:rsid w:val="00572222"/>
    <w:pPr>
      <w:spacing w:after="120" w:line="276" w:lineRule="auto"/>
      <w:ind w:left="1440" w:firstLine="0"/>
      <w:contextualSpacing/>
    </w:pPr>
    <w:rPr>
      <w:rFonts w:asciiTheme="minorHAnsi" w:hAnsiTheme="minorHAnsi" w:cstheme="minorBidi"/>
      <w:lang w:val="nl-NL" w:bidi="ar-SA"/>
    </w:rPr>
  </w:style>
  <w:style w:type="paragraph" w:styleId="Lijstvoortzetting5">
    <w:name w:val="List Continue 5"/>
    <w:basedOn w:val="Standaard"/>
    <w:uiPriority w:val="99"/>
    <w:semiHidden/>
    <w:unhideWhenUsed/>
    <w:rsid w:val="00572222"/>
    <w:pPr>
      <w:spacing w:after="120" w:line="276" w:lineRule="auto"/>
      <w:ind w:left="1800" w:firstLine="0"/>
      <w:contextualSpacing/>
    </w:pPr>
    <w:rPr>
      <w:rFonts w:asciiTheme="minorHAnsi" w:hAnsiTheme="minorHAnsi" w:cstheme="minorBidi"/>
      <w:lang w:val="nl-NL" w:bidi="ar-SA"/>
    </w:rPr>
  </w:style>
  <w:style w:type="paragraph" w:styleId="Lijstnummering">
    <w:name w:val="List Number"/>
    <w:basedOn w:val="Standaard"/>
    <w:uiPriority w:val="99"/>
    <w:semiHidden/>
    <w:unhideWhenUsed/>
    <w:rsid w:val="00572222"/>
    <w:pPr>
      <w:numPr>
        <w:numId w:val="6"/>
      </w:numPr>
      <w:spacing w:after="300" w:line="276" w:lineRule="auto"/>
      <w:contextualSpacing/>
    </w:pPr>
    <w:rPr>
      <w:rFonts w:asciiTheme="minorHAnsi" w:hAnsiTheme="minorHAnsi" w:cstheme="minorBidi"/>
      <w:lang w:val="nl-NL" w:bidi="ar-SA"/>
    </w:rPr>
  </w:style>
  <w:style w:type="paragraph" w:styleId="Lijstnummering2">
    <w:name w:val="List Number 2"/>
    <w:basedOn w:val="Standaard"/>
    <w:uiPriority w:val="99"/>
    <w:semiHidden/>
    <w:unhideWhenUsed/>
    <w:rsid w:val="00572222"/>
    <w:pPr>
      <w:numPr>
        <w:numId w:val="7"/>
      </w:numPr>
      <w:spacing w:after="300" w:line="276" w:lineRule="auto"/>
      <w:contextualSpacing/>
    </w:pPr>
    <w:rPr>
      <w:rFonts w:asciiTheme="minorHAnsi" w:hAnsiTheme="minorHAnsi" w:cstheme="minorBidi"/>
      <w:lang w:val="nl-NL" w:bidi="ar-SA"/>
    </w:rPr>
  </w:style>
  <w:style w:type="paragraph" w:styleId="Lijstnummering3">
    <w:name w:val="List Number 3"/>
    <w:basedOn w:val="Standaard"/>
    <w:uiPriority w:val="99"/>
    <w:semiHidden/>
    <w:unhideWhenUsed/>
    <w:rsid w:val="00572222"/>
    <w:pPr>
      <w:numPr>
        <w:numId w:val="8"/>
      </w:numPr>
      <w:spacing w:after="300" w:line="276" w:lineRule="auto"/>
      <w:contextualSpacing/>
    </w:pPr>
    <w:rPr>
      <w:rFonts w:asciiTheme="minorHAnsi" w:hAnsiTheme="minorHAnsi" w:cstheme="minorBidi"/>
      <w:lang w:val="nl-NL" w:bidi="ar-SA"/>
    </w:rPr>
  </w:style>
  <w:style w:type="paragraph" w:styleId="Lijstnummering4">
    <w:name w:val="List Number 4"/>
    <w:basedOn w:val="Standaard"/>
    <w:uiPriority w:val="99"/>
    <w:semiHidden/>
    <w:unhideWhenUsed/>
    <w:rsid w:val="00572222"/>
    <w:pPr>
      <w:numPr>
        <w:numId w:val="9"/>
      </w:numPr>
      <w:spacing w:after="300" w:line="276" w:lineRule="auto"/>
      <w:contextualSpacing/>
    </w:pPr>
    <w:rPr>
      <w:rFonts w:asciiTheme="minorHAnsi" w:hAnsiTheme="minorHAnsi" w:cstheme="minorBidi"/>
      <w:lang w:val="nl-NL" w:bidi="ar-SA"/>
    </w:rPr>
  </w:style>
  <w:style w:type="paragraph" w:styleId="Lijstnummering5">
    <w:name w:val="List Number 5"/>
    <w:basedOn w:val="Standaard"/>
    <w:uiPriority w:val="99"/>
    <w:semiHidden/>
    <w:unhideWhenUsed/>
    <w:rsid w:val="00572222"/>
    <w:pPr>
      <w:numPr>
        <w:numId w:val="10"/>
      </w:numPr>
      <w:spacing w:after="300" w:line="276" w:lineRule="auto"/>
      <w:contextualSpacing/>
    </w:pPr>
    <w:rPr>
      <w:rFonts w:asciiTheme="minorHAnsi" w:hAnsiTheme="minorHAnsi" w:cstheme="minorBidi"/>
      <w:lang w:val="nl-NL" w:bidi="ar-SA"/>
    </w:rPr>
  </w:style>
  <w:style w:type="paragraph" w:styleId="Lijstalinea">
    <w:name w:val="List Paragraph"/>
    <w:basedOn w:val="Standaard"/>
    <w:uiPriority w:val="34"/>
    <w:qFormat/>
    <w:rsid w:val="00572222"/>
    <w:pPr>
      <w:spacing w:after="300" w:line="276" w:lineRule="auto"/>
      <w:ind w:left="720" w:firstLine="0"/>
      <w:contextualSpacing/>
    </w:pPr>
    <w:rPr>
      <w:rFonts w:asciiTheme="minorHAnsi" w:hAnsiTheme="minorHAnsi" w:cstheme="minorBidi"/>
      <w:lang w:val="nl-NL" w:bidi="ar-SA"/>
    </w:rPr>
  </w:style>
  <w:style w:type="table" w:styleId="Lijsttabel1licht">
    <w:name w:val="List Table 1 Light"/>
    <w:basedOn w:val="Standaardtabel"/>
    <w:uiPriority w:val="46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jsttabel1licht-Accent1">
    <w:name w:val="List Table 1 Light Accent 1"/>
    <w:basedOn w:val="Standaardtabel"/>
    <w:uiPriority w:val="46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C7C7C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C7C7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3D3" w:themeFill="accent1" w:themeFillTint="33"/>
      </w:tcPr>
    </w:tblStylePr>
    <w:tblStylePr w:type="band1Horz">
      <w:tblPr/>
      <w:tcPr>
        <w:shd w:val="clear" w:color="auto" w:fill="D3D3D3" w:themeFill="accent1" w:themeFillTint="33"/>
      </w:tcPr>
    </w:tblStylePr>
  </w:style>
  <w:style w:type="table" w:styleId="Lijsttabel1licht-Accent2">
    <w:name w:val="List Table 1 Light Accent 2"/>
    <w:basedOn w:val="Standaardtabel"/>
    <w:uiPriority w:val="46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F1D1D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F1D1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B3B3" w:themeFill="accent2" w:themeFillTint="33"/>
      </w:tcPr>
    </w:tblStylePr>
    <w:tblStylePr w:type="band1Horz">
      <w:tblPr/>
      <w:tcPr>
        <w:shd w:val="clear" w:color="auto" w:fill="F9B3B3" w:themeFill="accent2" w:themeFillTint="33"/>
      </w:tcPr>
    </w:tblStylePr>
  </w:style>
  <w:style w:type="table" w:styleId="Lijsttabel1licht-Accent3">
    <w:name w:val="List Table 1 Light Accent 3"/>
    <w:basedOn w:val="Standaardtabel"/>
    <w:uiPriority w:val="46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EEEEE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EEEE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9F9" w:themeFill="accent3" w:themeFillTint="33"/>
      </w:tcPr>
    </w:tblStylePr>
    <w:tblStylePr w:type="band1Horz">
      <w:tblPr/>
      <w:tcPr>
        <w:shd w:val="clear" w:color="auto" w:fill="F9F9F9" w:themeFill="accent3" w:themeFillTint="33"/>
      </w:tcPr>
    </w:tblStylePr>
  </w:style>
  <w:style w:type="table" w:styleId="Lijsttabel1licht-Accent4">
    <w:name w:val="List Table 1 Light Accent 4"/>
    <w:basedOn w:val="Standaardtabel"/>
    <w:uiPriority w:val="46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D8D8D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D8D8D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3"/>
      </w:tcPr>
    </w:tblStylePr>
    <w:tblStylePr w:type="band1Horz">
      <w:tblPr/>
      <w:tcPr>
        <w:shd w:val="clear" w:color="auto" w:fill="D9D9D9" w:themeFill="accent4" w:themeFillTint="33"/>
      </w:tcPr>
    </w:tblStylePr>
  </w:style>
  <w:style w:type="table" w:styleId="Lijsttabel1licht-Accent5">
    <w:name w:val="List Table 1 Light Accent 5"/>
    <w:basedOn w:val="Standaardtabel"/>
    <w:uiPriority w:val="46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EE1E2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EE1E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5F5" w:themeFill="accent5" w:themeFillTint="33"/>
      </w:tcPr>
    </w:tblStylePr>
    <w:tblStylePr w:type="band1Horz">
      <w:tblPr/>
      <w:tcPr>
        <w:shd w:val="clear" w:color="auto" w:fill="F9F5F5" w:themeFill="accent5" w:themeFillTint="33"/>
      </w:tcPr>
    </w:tblStylePr>
  </w:style>
  <w:style w:type="table" w:styleId="Lijsttabel1licht-Accent6">
    <w:name w:val="List Table 1 Light Accent 6"/>
    <w:basedOn w:val="Standaardtabel"/>
    <w:uiPriority w:val="46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FFFF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6" w:themeFillTint="33"/>
      </w:tcPr>
    </w:tblStylePr>
    <w:tblStylePr w:type="band1Horz">
      <w:tblPr/>
      <w:tcPr>
        <w:shd w:val="clear" w:color="auto" w:fill="FFFFFF" w:themeFill="accent6" w:themeFillTint="33"/>
      </w:tcPr>
    </w:tblStylePr>
  </w:style>
  <w:style w:type="table" w:styleId="Lijsttabel2">
    <w:name w:val="List Table 2"/>
    <w:basedOn w:val="Standaardtabe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jsttabel2-Accent1">
    <w:name w:val="List Table 2 Accent 1"/>
    <w:basedOn w:val="Standaardtabe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7C7C7C" w:themeColor="accent1" w:themeTint="99"/>
        <w:bottom w:val="single" w:sz="4" w:space="0" w:color="7C7C7C" w:themeColor="accent1" w:themeTint="99"/>
        <w:insideH w:val="single" w:sz="4" w:space="0" w:color="7C7C7C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3D3" w:themeFill="accent1" w:themeFillTint="33"/>
      </w:tcPr>
    </w:tblStylePr>
    <w:tblStylePr w:type="band1Horz">
      <w:tblPr/>
      <w:tcPr>
        <w:shd w:val="clear" w:color="auto" w:fill="D3D3D3" w:themeFill="accent1" w:themeFillTint="33"/>
      </w:tcPr>
    </w:tblStylePr>
  </w:style>
  <w:style w:type="table" w:styleId="Lijsttabel2-Accent2">
    <w:name w:val="List Table 2 Accent 2"/>
    <w:basedOn w:val="Standaardtabe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EF1D1D" w:themeColor="accent2" w:themeTint="99"/>
        <w:bottom w:val="single" w:sz="4" w:space="0" w:color="EF1D1D" w:themeColor="accent2" w:themeTint="99"/>
        <w:insideH w:val="single" w:sz="4" w:space="0" w:color="EF1D1D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B3B3" w:themeFill="accent2" w:themeFillTint="33"/>
      </w:tcPr>
    </w:tblStylePr>
    <w:tblStylePr w:type="band1Horz">
      <w:tblPr/>
      <w:tcPr>
        <w:shd w:val="clear" w:color="auto" w:fill="F9B3B3" w:themeFill="accent2" w:themeFillTint="33"/>
      </w:tcPr>
    </w:tblStylePr>
  </w:style>
  <w:style w:type="table" w:styleId="Lijsttabel2-Accent3">
    <w:name w:val="List Table 2 Accent 3"/>
    <w:basedOn w:val="Standaardtabe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EEEEEE" w:themeColor="accent3" w:themeTint="99"/>
        <w:bottom w:val="single" w:sz="4" w:space="0" w:color="EEEEEE" w:themeColor="accent3" w:themeTint="99"/>
        <w:insideH w:val="single" w:sz="4" w:space="0" w:color="EEEEEE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9F9" w:themeFill="accent3" w:themeFillTint="33"/>
      </w:tcPr>
    </w:tblStylePr>
    <w:tblStylePr w:type="band1Horz">
      <w:tblPr/>
      <w:tcPr>
        <w:shd w:val="clear" w:color="auto" w:fill="F9F9F9" w:themeFill="accent3" w:themeFillTint="33"/>
      </w:tcPr>
    </w:tblStylePr>
  </w:style>
  <w:style w:type="table" w:styleId="Lijsttabel2-Accent4">
    <w:name w:val="List Table 2 Accent 4"/>
    <w:basedOn w:val="Standaardtabe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8D8D8D" w:themeColor="accent4" w:themeTint="99"/>
        <w:bottom w:val="single" w:sz="4" w:space="0" w:color="8D8D8D" w:themeColor="accent4" w:themeTint="99"/>
        <w:insideH w:val="single" w:sz="4" w:space="0" w:color="8D8D8D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3"/>
      </w:tcPr>
    </w:tblStylePr>
    <w:tblStylePr w:type="band1Horz">
      <w:tblPr/>
      <w:tcPr>
        <w:shd w:val="clear" w:color="auto" w:fill="D9D9D9" w:themeFill="accent4" w:themeFillTint="33"/>
      </w:tcPr>
    </w:tblStylePr>
  </w:style>
  <w:style w:type="table" w:styleId="Lijsttabel2-Accent5">
    <w:name w:val="List Table 2 Accent 5"/>
    <w:basedOn w:val="Standaardtabe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EEE1E2" w:themeColor="accent5" w:themeTint="99"/>
        <w:bottom w:val="single" w:sz="4" w:space="0" w:color="EEE1E2" w:themeColor="accent5" w:themeTint="99"/>
        <w:insideH w:val="single" w:sz="4" w:space="0" w:color="EEE1E2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5F5" w:themeFill="accent5" w:themeFillTint="33"/>
      </w:tcPr>
    </w:tblStylePr>
    <w:tblStylePr w:type="band1Horz">
      <w:tblPr/>
      <w:tcPr>
        <w:shd w:val="clear" w:color="auto" w:fill="F9F5F5" w:themeFill="accent5" w:themeFillTint="33"/>
      </w:tcPr>
    </w:tblStylePr>
  </w:style>
  <w:style w:type="table" w:styleId="Lijsttabel2-Accent6">
    <w:name w:val="List Table 2 Accent 6"/>
    <w:basedOn w:val="Standaardtabe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accent6" w:themeTint="99"/>
        <w:bottom w:val="single" w:sz="4" w:space="0" w:color="FFFFFF" w:themeColor="accent6" w:themeTint="99"/>
        <w:insideH w:val="single" w:sz="4" w:space="0" w:color="FFFFFF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6" w:themeFillTint="33"/>
      </w:tcPr>
    </w:tblStylePr>
    <w:tblStylePr w:type="band1Horz">
      <w:tblPr/>
      <w:tcPr>
        <w:shd w:val="clear" w:color="auto" w:fill="FFFFFF" w:themeFill="accent6" w:themeFillTint="33"/>
      </w:tcPr>
    </w:tblStylePr>
  </w:style>
  <w:style w:type="table" w:styleId="Lijsttabel3">
    <w:name w:val="List Table 3"/>
    <w:basedOn w:val="Standaardtabe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jsttabel3-Accent1">
    <w:name w:val="List Table 3 Accent 1"/>
    <w:basedOn w:val="Standaardtabe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262626" w:themeColor="accent1"/>
        <w:left w:val="single" w:sz="4" w:space="0" w:color="262626" w:themeColor="accent1"/>
        <w:bottom w:val="single" w:sz="4" w:space="0" w:color="262626" w:themeColor="accent1"/>
        <w:right w:val="single" w:sz="4" w:space="0" w:color="262626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62626" w:themeFill="accent1"/>
      </w:tcPr>
    </w:tblStylePr>
    <w:tblStylePr w:type="lastRow">
      <w:rPr>
        <w:b/>
        <w:bCs/>
      </w:rPr>
      <w:tblPr/>
      <w:tcPr>
        <w:tcBorders>
          <w:top w:val="double" w:sz="4" w:space="0" w:color="262626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62626" w:themeColor="accent1"/>
          <w:right w:val="single" w:sz="4" w:space="0" w:color="262626" w:themeColor="accent1"/>
        </w:tcBorders>
      </w:tcPr>
    </w:tblStylePr>
    <w:tblStylePr w:type="band1Horz">
      <w:tblPr/>
      <w:tcPr>
        <w:tcBorders>
          <w:top w:val="single" w:sz="4" w:space="0" w:color="262626" w:themeColor="accent1"/>
          <w:bottom w:val="single" w:sz="4" w:space="0" w:color="262626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62626" w:themeColor="accent1"/>
          <w:left w:val="nil"/>
        </w:tcBorders>
      </w:tcPr>
    </w:tblStylePr>
    <w:tblStylePr w:type="swCell">
      <w:tblPr/>
      <w:tcPr>
        <w:tcBorders>
          <w:top w:val="double" w:sz="4" w:space="0" w:color="262626" w:themeColor="accent1"/>
          <w:right w:val="nil"/>
        </w:tcBorders>
      </w:tcPr>
    </w:tblStylePr>
  </w:style>
  <w:style w:type="table" w:styleId="Lijsttabel3-Accent2">
    <w:name w:val="List Table 3 Accent 2"/>
    <w:basedOn w:val="Standaardtabe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650707" w:themeColor="accent2"/>
        <w:left w:val="single" w:sz="4" w:space="0" w:color="650707" w:themeColor="accent2"/>
        <w:bottom w:val="single" w:sz="4" w:space="0" w:color="650707" w:themeColor="accent2"/>
        <w:right w:val="single" w:sz="4" w:space="0" w:color="65070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50707" w:themeFill="accent2"/>
      </w:tcPr>
    </w:tblStylePr>
    <w:tblStylePr w:type="lastRow">
      <w:rPr>
        <w:b/>
        <w:bCs/>
      </w:rPr>
      <w:tblPr/>
      <w:tcPr>
        <w:tcBorders>
          <w:top w:val="double" w:sz="4" w:space="0" w:color="65070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50707" w:themeColor="accent2"/>
          <w:right w:val="single" w:sz="4" w:space="0" w:color="650707" w:themeColor="accent2"/>
        </w:tcBorders>
      </w:tcPr>
    </w:tblStylePr>
    <w:tblStylePr w:type="band1Horz">
      <w:tblPr/>
      <w:tcPr>
        <w:tcBorders>
          <w:top w:val="single" w:sz="4" w:space="0" w:color="650707" w:themeColor="accent2"/>
          <w:bottom w:val="single" w:sz="4" w:space="0" w:color="65070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50707" w:themeColor="accent2"/>
          <w:left w:val="nil"/>
        </w:tcBorders>
      </w:tcPr>
    </w:tblStylePr>
    <w:tblStylePr w:type="swCell">
      <w:tblPr/>
      <w:tcPr>
        <w:tcBorders>
          <w:top w:val="double" w:sz="4" w:space="0" w:color="650707" w:themeColor="accent2"/>
          <w:right w:val="nil"/>
        </w:tcBorders>
      </w:tcPr>
    </w:tblStylePr>
  </w:style>
  <w:style w:type="table" w:styleId="Lijsttabel3-Accent3">
    <w:name w:val="List Table 3 Accent 3"/>
    <w:basedOn w:val="Standaardtabe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E3E3E3" w:themeColor="accent3"/>
        <w:left w:val="single" w:sz="4" w:space="0" w:color="E3E3E3" w:themeColor="accent3"/>
        <w:bottom w:val="single" w:sz="4" w:space="0" w:color="E3E3E3" w:themeColor="accent3"/>
        <w:right w:val="single" w:sz="4" w:space="0" w:color="E3E3E3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3E3E3" w:themeFill="accent3"/>
      </w:tcPr>
    </w:tblStylePr>
    <w:tblStylePr w:type="lastRow">
      <w:rPr>
        <w:b/>
        <w:bCs/>
      </w:rPr>
      <w:tblPr/>
      <w:tcPr>
        <w:tcBorders>
          <w:top w:val="double" w:sz="4" w:space="0" w:color="E3E3E3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3E3E3" w:themeColor="accent3"/>
          <w:right w:val="single" w:sz="4" w:space="0" w:color="E3E3E3" w:themeColor="accent3"/>
        </w:tcBorders>
      </w:tcPr>
    </w:tblStylePr>
    <w:tblStylePr w:type="band1Horz">
      <w:tblPr/>
      <w:tcPr>
        <w:tcBorders>
          <w:top w:val="single" w:sz="4" w:space="0" w:color="E3E3E3" w:themeColor="accent3"/>
          <w:bottom w:val="single" w:sz="4" w:space="0" w:color="E3E3E3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3E3E3" w:themeColor="accent3"/>
          <w:left w:val="nil"/>
        </w:tcBorders>
      </w:tcPr>
    </w:tblStylePr>
    <w:tblStylePr w:type="swCell">
      <w:tblPr/>
      <w:tcPr>
        <w:tcBorders>
          <w:top w:val="double" w:sz="4" w:space="0" w:color="E3E3E3" w:themeColor="accent3"/>
          <w:right w:val="nil"/>
        </w:tcBorders>
      </w:tcPr>
    </w:tblStylePr>
  </w:style>
  <w:style w:type="table" w:styleId="Lijsttabel3-Accent4">
    <w:name w:val="List Table 3 Accent 4"/>
    <w:basedOn w:val="Standaardtabe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414141" w:themeColor="accent4"/>
        <w:left w:val="single" w:sz="4" w:space="0" w:color="414141" w:themeColor="accent4"/>
        <w:bottom w:val="single" w:sz="4" w:space="0" w:color="414141" w:themeColor="accent4"/>
        <w:right w:val="single" w:sz="4" w:space="0" w:color="414141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14141" w:themeFill="accent4"/>
      </w:tcPr>
    </w:tblStylePr>
    <w:tblStylePr w:type="lastRow">
      <w:rPr>
        <w:b/>
        <w:bCs/>
      </w:rPr>
      <w:tblPr/>
      <w:tcPr>
        <w:tcBorders>
          <w:top w:val="double" w:sz="4" w:space="0" w:color="414141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14141" w:themeColor="accent4"/>
          <w:right w:val="single" w:sz="4" w:space="0" w:color="414141" w:themeColor="accent4"/>
        </w:tcBorders>
      </w:tcPr>
    </w:tblStylePr>
    <w:tblStylePr w:type="band1Horz">
      <w:tblPr/>
      <w:tcPr>
        <w:tcBorders>
          <w:top w:val="single" w:sz="4" w:space="0" w:color="414141" w:themeColor="accent4"/>
          <w:bottom w:val="single" w:sz="4" w:space="0" w:color="414141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14141" w:themeColor="accent4"/>
          <w:left w:val="nil"/>
        </w:tcBorders>
      </w:tcPr>
    </w:tblStylePr>
    <w:tblStylePr w:type="swCell">
      <w:tblPr/>
      <w:tcPr>
        <w:tcBorders>
          <w:top w:val="double" w:sz="4" w:space="0" w:color="414141" w:themeColor="accent4"/>
          <w:right w:val="nil"/>
        </w:tcBorders>
      </w:tcPr>
    </w:tblStylePr>
  </w:style>
  <w:style w:type="table" w:styleId="Lijsttabel3-Accent5">
    <w:name w:val="List Table 3 Accent 5"/>
    <w:basedOn w:val="Standaardtabe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E4CED0" w:themeColor="accent5"/>
        <w:left w:val="single" w:sz="4" w:space="0" w:color="E4CED0" w:themeColor="accent5"/>
        <w:bottom w:val="single" w:sz="4" w:space="0" w:color="E4CED0" w:themeColor="accent5"/>
        <w:right w:val="single" w:sz="4" w:space="0" w:color="E4CED0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4CED0" w:themeFill="accent5"/>
      </w:tcPr>
    </w:tblStylePr>
    <w:tblStylePr w:type="lastRow">
      <w:rPr>
        <w:b/>
        <w:bCs/>
      </w:rPr>
      <w:tblPr/>
      <w:tcPr>
        <w:tcBorders>
          <w:top w:val="double" w:sz="4" w:space="0" w:color="E4CED0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4CED0" w:themeColor="accent5"/>
          <w:right w:val="single" w:sz="4" w:space="0" w:color="E4CED0" w:themeColor="accent5"/>
        </w:tcBorders>
      </w:tcPr>
    </w:tblStylePr>
    <w:tblStylePr w:type="band1Horz">
      <w:tblPr/>
      <w:tcPr>
        <w:tcBorders>
          <w:top w:val="single" w:sz="4" w:space="0" w:color="E4CED0" w:themeColor="accent5"/>
          <w:bottom w:val="single" w:sz="4" w:space="0" w:color="E4CED0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4CED0" w:themeColor="accent5"/>
          <w:left w:val="nil"/>
        </w:tcBorders>
      </w:tcPr>
    </w:tblStylePr>
    <w:tblStylePr w:type="swCell">
      <w:tblPr/>
      <w:tcPr>
        <w:tcBorders>
          <w:top w:val="double" w:sz="4" w:space="0" w:color="E4CED0" w:themeColor="accent5"/>
          <w:right w:val="nil"/>
        </w:tcBorders>
      </w:tcPr>
    </w:tblStylePr>
  </w:style>
  <w:style w:type="table" w:styleId="Lijsttabel3-Accent6">
    <w:name w:val="List Table 3 Accent 6"/>
    <w:basedOn w:val="Standaardtabe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accent6"/>
        <w:left w:val="single" w:sz="4" w:space="0" w:color="FFFFFF" w:themeColor="accent6"/>
        <w:bottom w:val="single" w:sz="4" w:space="0" w:color="FFFFFF" w:themeColor="accent6"/>
        <w:right w:val="single" w:sz="4" w:space="0" w:color="FFFFFF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FFFF" w:themeFill="accent6"/>
      </w:tcPr>
    </w:tblStylePr>
    <w:tblStylePr w:type="lastRow">
      <w:rPr>
        <w:b/>
        <w:bCs/>
      </w:rPr>
      <w:tblPr/>
      <w:tcPr>
        <w:tcBorders>
          <w:top w:val="double" w:sz="4" w:space="0" w:color="FFFFFF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FFFF" w:themeColor="accent6"/>
          <w:right w:val="single" w:sz="4" w:space="0" w:color="FFFFFF" w:themeColor="accent6"/>
        </w:tcBorders>
      </w:tcPr>
    </w:tblStylePr>
    <w:tblStylePr w:type="band1Horz">
      <w:tblPr/>
      <w:tcPr>
        <w:tcBorders>
          <w:top w:val="single" w:sz="4" w:space="0" w:color="FFFFFF" w:themeColor="accent6"/>
          <w:bottom w:val="single" w:sz="4" w:space="0" w:color="FFFFFF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FFFF" w:themeColor="accent6"/>
          <w:left w:val="nil"/>
        </w:tcBorders>
      </w:tcPr>
    </w:tblStylePr>
    <w:tblStylePr w:type="swCell">
      <w:tblPr/>
      <w:tcPr>
        <w:tcBorders>
          <w:top w:val="double" w:sz="4" w:space="0" w:color="FFFFFF" w:themeColor="accent6"/>
          <w:right w:val="nil"/>
        </w:tcBorders>
      </w:tcPr>
    </w:tblStylePr>
  </w:style>
  <w:style w:type="table" w:styleId="Lijsttabel4">
    <w:name w:val="List Table 4"/>
    <w:basedOn w:val="Standaardtabe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jsttabel4-Accent1">
    <w:name w:val="List Table 4 Accent 1"/>
    <w:basedOn w:val="Standaardtabe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7C7C7C" w:themeColor="accent1" w:themeTint="99"/>
        <w:left w:val="single" w:sz="4" w:space="0" w:color="7C7C7C" w:themeColor="accent1" w:themeTint="99"/>
        <w:bottom w:val="single" w:sz="4" w:space="0" w:color="7C7C7C" w:themeColor="accent1" w:themeTint="99"/>
        <w:right w:val="single" w:sz="4" w:space="0" w:color="7C7C7C" w:themeColor="accent1" w:themeTint="99"/>
        <w:insideH w:val="single" w:sz="4" w:space="0" w:color="7C7C7C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2626" w:themeColor="accent1"/>
          <w:left w:val="single" w:sz="4" w:space="0" w:color="262626" w:themeColor="accent1"/>
          <w:bottom w:val="single" w:sz="4" w:space="0" w:color="262626" w:themeColor="accent1"/>
          <w:right w:val="single" w:sz="4" w:space="0" w:color="262626" w:themeColor="accent1"/>
          <w:insideH w:val="nil"/>
        </w:tcBorders>
        <w:shd w:val="clear" w:color="auto" w:fill="262626" w:themeFill="accent1"/>
      </w:tcPr>
    </w:tblStylePr>
    <w:tblStylePr w:type="lastRow">
      <w:rPr>
        <w:b/>
        <w:bCs/>
      </w:rPr>
      <w:tblPr/>
      <w:tcPr>
        <w:tcBorders>
          <w:top w:val="double" w:sz="4" w:space="0" w:color="7C7C7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3D3" w:themeFill="accent1" w:themeFillTint="33"/>
      </w:tcPr>
    </w:tblStylePr>
    <w:tblStylePr w:type="band1Horz">
      <w:tblPr/>
      <w:tcPr>
        <w:shd w:val="clear" w:color="auto" w:fill="D3D3D3" w:themeFill="accent1" w:themeFillTint="33"/>
      </w:tcPr>
    </w:tblStylePr>
  </w:style>
  <w:style w:type="table" w:styleId="Lijsttabel4-Accent2">
    <w:name w:val="List Table 4 Accent 2"/>
    <w:basedOn w:val="Standaardtabe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EF1D1D" w:themeColor="accent2" w:themeTint="99"/>
        <w:left w:val="single" w:sz="4" w:space="0" w:color="EF1D1D" w:themeColor="accent2" w:themeTint="99"/>
        <w:bottom w:val="single" w:sz="4" w:space="0" w:color="EF1D1D" w:themeColor="accent2" w:themeTint="99"/>
        <w:right w:val="single" w:sz="4" w:space="0" w:color="EF1D1D" w:themeColor="accent2" w:themeTint="99"/>
        <w:insideH w:val="single" w:sz="4" w:space="0" w:color="EF1D1D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50707" w:themeColor="accent2"/>
          <w:left w:val="single" w:sz="4" w:space="0" w:color="650707" w:themeColor="accent2"/>
          <w:bottom w:val="single" w:sz="4" w:space="0" w:color="650707" w:themeColor="accent2"/>
          <w:right w:val="single" w:sz="4" w:space="0" w:color="650707" w:themeColor="accent2"/>
          <w:insideH w:val="nil"/>
        </w:tcBorders>
        <w:shd w:val="clear" w:color="auto" w:fill="650707" w:themeFill="accent2"/>
      </w:tcPr>
    </w:tblStylePr>
    <w:tblStylePr w:type="lastRow">
      <w:rPr>
        <w:b/>
        <w:bCs/>
      </w:rPr>
      <w:tblPr/>
      <w:tcPr>
        <w:tcBorders>
          <w:top w:val="double" w:sz="4" w:space="0" w:color="EF1D1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B3B3" w:themeFill="accent2" w:themeFillTint="33"/>
      </w:tcPr>
    </w:tblStylePr>
    <w:tblStylePr w:type="band1Horz">
      <w:tblPr/>
      <w:tcPr>
        <w:shd w:val="clear" w:color="auto" w:fill="F9B3B3" w:themeFill="accent2" w:themeFillTint="33"/>
      </w:tcPr>
    </w:tblStylePr>
  </w:style>
  <w:style w:type="table" w:styleId="Lijsttabel4-Accent3">
    <w:name w:val="List Table 4 Accent 3"/>
    <w:basedOn w:val="Standaardtabe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EEEEEE" w:themeColor="accent3" w:themeTint="99"/>
        <w:left w:val="single" w:sz="4" w:space="0" w:color="EEEEEE" w:themeColor="accent3" w:themeTint="99"/>
        <w:bottom w:val="single" w:sz="4" w:space="0" w:color="EEEEEE" w:themeColor="accent3" w:themeTint="99"/>
        <w:right w:val="single" w:sz="4" w:space="0" w:color="EEEEEE" w:themeColor="accent3" w:themeTint="99"/>
        <w:insideH w:val="single" w:sz="4" w:space="0" w:color="EEEEEE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3E3E3" w:themeColor="accent3"/>
          <w:left w:val="single" w:sz="4" w:space="0" w:color="E3E3E3" w:themeColor="accent3"/>
          <w:bottom w:val="single" w:sz="4" w:space="0" w:color="E3E3E3" w:themeColor="accent3"/>
          <w:right w:val="single" w:sz="4" w:space="0" w:color="E3E3E3" w:themeColor="accent3"/>
          <w:insideH w:val="nil"/>
        </w:tcBorders>
        <w:shd w:val="clear" w:color="auto" w:fill="E3E3E3" w:themeFill="accent3"/>
      </w:tcPr>
    </w:tblStylePr>
    <w:tblStylePr w:type="lastRow">
      <w:rPr>
        <w:b/>
        <w:bCs/>
      </w:rPr>
      <w:tblPr/>
      <w:tcPr>
        <w:tcBorders>
          <w:top w:val="double" w:sz="4" w:space="0" w:color="EEEEE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9F9" w:themeFill="accent3" w:themeFillTint="33"/>
      </w:tcPr>
    </w:tblStylePr>
    <w:tblStylePr w:type="band1Horz">
      <w:tblPr/>
      <w:tcPr>
        <w:shd w:val="clear" w:color="auto" w:fill="F9F9F9" w:themeFill="accent3" w:themeFillTint="33"/>
      </w:tcPr>
    </w:tblStylePr>
  </w:style>
  <w:style w:type="table" w:styleId="Lijsttabel4-Accent4">
    <w:name w:val="List Table 4 Accent 4"/>
    <w:basedOn w:val="Standaardtabe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8D8D8D" w:themeColor="accent4" w:themeTint="99"/>
        <w:left w:val="single" w:sz="4" w:space="0" w:color="8D8D8D" w:themeColor="accent4" w:themeTint="99"/>
        <w:bottom w:val="single" w:sz="4" w:space="0" w:color="8D8D8D" w:themeColor="accent4" w:themeTint="99"/>
        <w:right w:val="single" w:sz="4" w:space="0" w:color="8D8D8D" w:themeColor="accent4" w:themeTint="99"/>
        <w:insideH w:val="single" w:sz="4" w:space="0" w:color="8D8D8D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14141" w:themeColor="accent4"/>
          <w:left w:val="single" w:sz="4" w:space="0" w:color="414141" w:themeColor="accent4"/>
          <w:bottom w:val="single" w:sz="4" w:space="0" w:color="414141" w:themeColor="accent4"/>
          <w:right w:val="single" w:sz="4" w:space="0" w:color="414141" w:themeColor="accent4"/>
          <w:insideH w:val="nil"/>
        </w:tcBorders>
        <w:shd w:val="clear" w:color="auto" w:fill="414141" w:themeFill="accent4"/>
      </w:tcPr>
    </w:tblStylePr>
    <w:tblStylePr w:type="lastRow">
      <w:rPr>
        <w:b/>
        <w:bCs/>
      </w:rPr>
      <w:tblPr/>
      <w:tcPr>
        <w:tcBorders>
          <w:top w:val="double" w:sz="4" w:space="0" w:color="8D8D8D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3"/>
      </w:tcPr>
    </w:tblStylePr>
    <w:tblStylePr w:type="band1Horz">
      <w:tblPr/>
      <w:tcPr>
        <w:shd w:val="clear" w:color="auto" w:fill="D9D9D9" w:themeFill="accent4" w:themeFillTint="33"/>
      </w:tcPr>
    </w:tblStylePr>
  </w:style>
  <w:style w:type="table" w:styleId="Lijsttabel4-Accent5">
    <w:name w:val="List Table 4 Accent 5"/>
    <w:basedOn w:val="Standaardtabe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EEE1E2" w:themeColor="accent5" w:themeTint="99"/>
        <w:left w:val="single" w:sz="4" w:space="0" w:color="EEE1E2" w:themeColor="accent5" w:themeTint="99"/>
        <w:bottom w:val="single" w:sz="4" w:space="0" w:color="EEE1E2" w:themeColor="accent5" w:themeTint="99"/>
        <w:right w:val="single" w:sz="4" w:space="0" w:color="EEE1E2" w:themeColor="accent5" w:themeTint="99"/>
        <w:insideH w:val="single" w:sz="4" w:space="0" w:color="EEE1E2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4CED0" w:themeColor="accent5"/>
          <w:left w:val="single" w:sz="4" w:space="0" w:color="E4CED0" w:themeColor="accent5"/>
          <w:bottom w:val="single" w:sz="4" w:space="0" w:color="E4CED0" w:themeColor="accent5"/>
          <w:right w:val="single" w:sz="4" w:space="0" w:color="E4CED0" w:themeColor="accent5"/>
          <w:insideH w:val="nil"/>
        </w:tcBorders>
        <w:shd w:val="clear" w:color="auto" w:fill="E4CED0" w:themeFill="accent5"/>
      </w:tcPr>
    </w:tblStylePr>
    <w:tblStylePr w:type="lastRow">
      <w:rPr>
        <w:b/>
        <w:bCs/>
      </w:rPr>
      <w:tblPr/>
      <w:tcPr>
        <w:tcBorders>
          <w:top w:val="double" w:sz="4" w:space="0" w:color="EEE1E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5F5" w:themeFill="accent5" w:themeFillTint="33"/>
      </w:tcPr>
    </w:tblStylePr>
    <w:tblStylePr w:type="band1Horz">
      <w:tblPr/>
      <w:tcPr>
        <w:shd w:val="clear" w:color="auto" w:fill="F9F5F5" w:themeFill="accent5" w:themeFillTint="33"/>
      </w:tcPr>
    </w:tblStylePr>
  </w:style>
  <w:style w:type="table" w:styleId="Lijsttabel4-Accent6">
    <w:name w:val="List Table 4 Accent 6"/>
    <w:basedOn w:val="Standaardtabe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accent6" w:themeTint="99"/>
        <w:left w:val="single" w:sz="4" w:space="0" w:color="FFFFFF" w:themeColor="accent6" w:themeTint="99"/>
        <w:bottom w:val="single" w:sz="4" w:space="0" w:color="FFFFFF" w:themeColor="accent6" w:themeTint="99"/>
        <w:right w:val="single" w:sz="4" w:space="0" w:color="FFFFFF" w:themeColor="accent6" w:themeTint="99"/>
        <w:insideH w:val="single" w:sz="4" w:space="0" w:color="FFFFF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accent6"/>
          <w:left w:val="single" w:sz="4" w:space="0" w:color="FFFFFF" w:themeColor="accent6"/>
          <w:bottom w:val="single" w:sz="4" w:space="0" w:color="FFFFFF" w:themeColor="accent6"/>
          <w:right w:val="single" w:sz="4" w:space="0" w:color="FFFFFF" w:themeColor="accent6"/>
          <w:insideH w:val="nil"/>
        </w:tcBorders>
        <w:shd w:val="clear" w:color="auto" w:fill="FFFFFF" w:themeFill="accent6"/>
      </w:tcPr>
    </w:tblStylePr>
    <w:tblStylePr w:type="lastRow">
      <w:rPr>
        <w:b/>
        <w:bCs/>
      </w:rPr>
      <w:tblPr/>
      <w:tcPr>
        <w:tcBorders>
          <w:top w:val="double" w:sz="4" w:space="0" w:color="FFFF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6" w:themeFillTint="33"/>
      </w:tcPr>
    </w:tblStylePr>
    <w:tblStylePr w:type="band1Horz">
      <w:tblPr/>
      <w:tcPr>
        <w:shd w:val="clear" w:color="auto" w:fill="FFFFFF" w:themeFill="accent6" w:themeFillTint="33"/>
      </w:tcPr>
    </w:tblStylePr>
  </w:style>
  <w:style w:type="table" w:styleId="Lijsttabel5donker">
    <w:name w:val="List Table 5 Dark"/>
    <w:basedOn w:val="Standaardtabel"/>
    <w:uiPriority w:val="50"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jsttabel5donker-Accent1">
    <w:name w:val="List Table 5 Dark Accent 1"/>
    <w:basedOn w:val="Standaardtabel"/>
    <w:uiPriority w:val="50"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62626" w:themeColor="accent1"/>
        <w:left w:val="single" w:sz="24" w:space="0" w:color="262626" w:themeColor="accent1"/>
        <w:bottom w:val="single" w:sz="24" w:space="0" w:color="262626" w:themeColor="accent1"/>
        <w:right w:val="single" w:sz="24" w:space="0" w:color="262626" w:themeColor="accent1"/>
      </w:tblBorders>
    </w:tblPr>
    <w:tcPr>
      <w:shd w:val="clear" w:color="auto" w:fill="262626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jsttabel5donker-Accent2">
    <w:name w:val="List Table 5 Dark Accent 2"/>
    <w:basedOn w:val="Standaardtabel"/>
    <w:uiPriority w:val="50"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50707" w:themeColor="accent2"/>
        <w:left w:val="single" w:sz="24" w:space="0" w:color="650707" w:themeColor="accent2"/>
        <w:bottom w:val="single" w:sz="24" w:space="0" w:color="650707" w:themeColor="accent2"/>
        <w:right w:val="single" w:sz="24" w:space="0" w:color="650707" w:themeColor="accent2"/>
      </w:tblBorders>
    </w:tblPr>
    <w:tcPr>
      <w:shd w:val="clear" w:color="auto" w:fill="65070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jsttabel5donker-Accent3">
    <w:name w:val="List Table 5 Dark Accent 3"/>
    <w:basedOn w:val="Standaardtabel"/>
    <w:uiPriority w:val="50"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3E3E3" w:themeColor="accent3"/>
        <w:left w:val="single" w:sz="24" w:space="0" w:color="E3E3E3" w:themeColor="accent3"/>
        <w:bottom w:val="single" w:sz="24" w:space="0" w:color="E3E3E3" w:themeColor="accent3"/>
        <w:right w:val="single" w:sz="24" w:space="0" w:color="E3E3E3" w:themeColor="accent3"/>
      </w:tblBorders>
    </w:tblPr>
    <w:tcPr>
      <w:shd w:val="clear" w:color="auto" w:fill="E3E3E3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jsttabel5donker-Accent4">
    <w:name w:val="List Table 5 Dark Accent 4"/>
    <w:basedOn w:val="Standaardtabel"/>
    <w:uiPriority w:val="50"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14141" w:themeColor="accent4"/>
        <w:left w:val="single" w:sz="24" w:space="0" w:color="414141" w:themeColor="accent4"/>
        <w:bottom w:val="single" w:sz="24" w:space="0" w:color="414141" w:themeColor="accent4"/>
        <w:right w:val="single" w:sz="24" w:space="0" w:color="414141" w:themeColor="accent4"/>
      </w:tblBorders>
    </w:tblPr>
    <w:tcPr>
      <w:shd w:val="clear" w:color="auto" w:fill="414141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jsttabel5donker-Accent5">
    <w:name w:val="List Table 5 Dark Accent 5"/>
    <w:basedOn w:val="Standaardtabel"/>
    <w:uiPriority w:val="50"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4CED0" w:themeColor="accent5"/>
        <w:left w:val="single" w:sz="24" w:space="0" w:color="E4CED0" w:themeColor="accent5"/>
        <w:bottom w:val="single" w:sz="24" w:space="0" w:color="E4CED0" w:themeColor="accent5"/>
        <w:right w:val="single" w:sz="24" w:space="0" w:color="E4CED0" w:themeColor="accent5"/>
      </w:tblBorders>
    </w:tblPr>
    <w:tcPr>
      <w:shd w:val="clear" w:color="auto" w:fill="E4CED0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jsttabel5donker-Accent6">
    <w:name w:val="List Table 5 Dark Accent 6"/>
    <w:basedOn w:val="Standaardtabel"/>
    <w:uiPriority w:val="50"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FFFFF" w:themeColor="accent6"/>
        <w:left w:val="single" w:sz="24" w:space="0" w:color="FFFFFF" w:themeColor="accent6"/>
        <w:bottom w:val="single" w:sz="24" w:space="0" w:color="FFFFFF" w:themeColor="accent6"/>
        <w:right w:val="single" w:sz="24" w:space="0" w:color="FFFFFF" w:themeColor="accent6"/>
      </w:tblBorders>
    </w:tblPr>
    <w:tcPr>
      <w:shd w:val="clear" w:color="auto" w:fill="FFFFFF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jsttabel6kleurrijk">
    <w:name w:val="List Table 6 Colorful"/>
    <w:basedOn w:val="Standaardtabel"/>
    <w:uiPriority w:val="51"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jsttabel6kleurrijk-Accent1">
    <w:name w:val="List Table 6 Colorful Accent 1"/>
    <w:basedOn w:val="Standaardtabel"/>
    <w:uiPriority w:val="51"/>
    <w:rsid w:val="00572222"/>
    <w:pPr>
      <w:spacing w:after="0" w:line="240" w:lineRule="auto"/>
    </w:pPr>
    <w:rPr>
      <w:color w:val="1C1C1C" w:themeColor="accent1" w:themeShade="BF"/>
    </w:rPr>
    <w:tblPr>
      <w:tblStyleRowBandSize w:val="1"/>
      <w:tblStyleColBandSize w:val="1"/>
      <w:tblBorders>
        <w:top w:val="single" w:sz="4" w:space="0" w:color="262626" w:themeColor="accent1"/>
        <w:bottom w:val="single" w:sz="4" w:space="0" w:color="262626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62626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6262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3D3" w:themeFill="accent1" w:themeFillTint="33"/>
      </w:tcPr>
    </w:tblStylePr>
    <w:tblStylePr w:type="band1Horz">
      <w:tblPr/>
      <w:tcPr>
        <w:shd w:val="clear" w:color="auto" w:fill="D3D3D3" w:themeFill="accent1" w:themeFillTint="33"/>
      </w:tcPr>
    </w:tblStylePr>
  </w:style>
  <w:style w:type="table" w:styleId="Lijsttabel6kleurrijk-Accent2">
    <w:name w:val="List Table 6 Colorful Accent 2"/>
    <w:basedOn w:val="Standaardtabel"/>
    <w:uiPriority w:val="51"/>
    <w:rsid w:val="00572222"/>
    <w:pPr>
      <w:spacing w:after="0" w:line="240" w:lineRule="auto"/>
    </w:pPr>
    <w:rPr>
      <w:color w:val="4B0505" w:themeColor="accent2" w:themeShade="BF"/>
    </w:rPr>
    <w:tblPr>
      <w:tblStyleRowBandSize w:val="1"/>
      <w:tblStyleColBandSize w:val="1"/>
      <w:tblBorders>
        <w:top w:val="single" w:sz="4" w:space="0" w:color="650707" w:themeColor="accent2"/>
        <w:bottom w:val="single" w:sz="4" w:space="0" w:color="65070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65070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65070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B3B3" w:themeFill="accent2" w:themeFillTint="33"/>
      </w:tcPr>
    </w:tblStylePr>
    <w:tblStylePr w:type="band1Horz">
      <w:tblPr/>
      <w:tcPr>
        <w:shd w:val="clear" w:color="auto" w:fill="F9B3B3" w:themeFill="accent2" w:themeFillTint="33"/>
      </w:tcPr>
    </w:tblStylePr>
  </w:style>
  <w:style w:type="table" w:styleId="Lijsttabel6kleurrijk-Accent3">
    <w:name w:val="List Table 6 Colorful Accent 3"/>
    <w:basedOn w:val="Standaardtabel"/>
    <w:uiPriority w:val="51"/>
    <w:rsid w:val="00572222"/>
    <w:pPr>
      <w:spacing w:after="0" w:line="240" w:lineRule="auto"/>
    </w:pPr>
    <w:rPr>
      <w:color w:val="AAAAAA" w:themeColor="accent3" w:themeShade="BF"/>
    </w:rPr>
    <w:tblPr>
      <w:tblStyleRowBandSize w:val="1"/>
      <w:tblStyleColBandSize w:val="1"/>
      <w:tblBorders>
        <w:top w:val="single" w:sz="4" w:space="0" w:color="E3E3E3" w:themeColor="accent3"/>
        <w:bottom w:val="single" w:sz="4" w:space="0" w:color="E3E3E3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E3E3E3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E3E3E3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9F9" w:themeFill="accent3" w:themeFillTint="33"/>
      </w:tcPr>
    </w:tblStylePr>
    <w:tblStylePr w:type="band1Horz">
      <w:tblPr/>
      <w:tcPr>
        <w:shd w:val="clear" w:color="auto" w:fill="F9F9F9" w:themeFill="accent3" w:themeFillTint="33"/>
      </w:tcPr>
    </w:tblStylePr>
  </w:style>
  <w:style w:type="table" w:styleId="Lijsttabel6kleurrijk-Accent4">
    <w:name w:val="List Table 6 Colorful Accent 4"/>
    <w:basedOn w:val="Standaardtabel"/>
    <w:uiPriority w:val="51"/>
    <w:rsid w:val="00572222"/>
    <w:pPr>
      <w:spacing w:after="0" w:line="240" w:lineRule="auto"/>
    </w:pPr>
    <w:rPr>
      <w:color w:val="303030" w:themeColor="accent4" w:themeShade="BF"/>
    </w:rPr>
    <w:tblPr>
      <w:tblStyleRowBandSize w:val="1"/>
      <w:tblStyleColBandSize w:val="1"/>
      <w:tblBorders>
        <w:top w:val="single" w:sz="4" w:space="0" w:color="414141" w:themeColor="accent4"/>
        <w:bottom w:val="single" w:sz="4" w:space="0" w:color="414141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414141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414141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3"/>
      </w:tcPr>
    </w:tblStylePr>
    <w:tblStylePr w:type="band1Horz">
      <w:tblPr/>
      <w:tcPr>
        <w:shd w:val="clear" w:color="auto" w:fill="D9D9D9" w:themeFill="accent4" w:themeFillTint="33"/>
      </w:tcPr>
    </w:tblStylePr>
  </w:style>
  <w:style w:type="table" w:styleId="Lijsttabel6kleurrijk-Accent5">
    <w:name w:val="List Table 6 Colorful Accent 5"/>
    <w:basedOn w:val="Standaardtabel"/>
    <w:uiPriority w:val="51"/>
    <w:rsid w:val="00572222"/>
    <w:pPr>
      <w:spacing w:after="0" w:line="240" w:lineRule="auto"/>
    </w:pPr>
    <w:rPr>
      <w:color w:val="BD878C" w:themeColor="accent5" w:themeShade="BF"/>
    </w:rPr>
    <w:tblPr>
      <w:tblStyleRowBandSize w:val="1"/>
      <w:tblStyleColBandSize w:val="1"/>
      <w:tblBorders>
        <w:top w:val="single" w:sz="4" w:space="0" w:color="E4CED0" w:themeColor="accent5"/>
        <w:bottom w:val="single" w:sz="4" w:space="0" w:color="E4CED0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E4CED0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E4CED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5F5" w:themeFill="accent5" w:themeFillTint="33"/>
      </w:tcPr>
    </w:tblStylePr>
    <w:tblStylePr w:type="band1Horz">
      <w:tblPr/>
      <w:tcPr>
        <w:shd w:val="clear" w:color="auto" w:fill="F9F5F5" w:themeFill="accent5" w:themeFillTint="33"/>
      </w:tcPr>
    </w:tblStylePr>
  </w:style>
  <w:style w:type="table" w:styleId="Lijsttabel6kleurrijk-Accent6">
    <w:name w:val="List Table 6 Colorful Accent 6"/>
    <w:basedOn w:val="Standaardtabel"/>
    <w:uiPriority w:val="51"/>
    <w:rsid w:val="00572222"/>
    <w:pPr>
      <w:spacing w:after="0" w:line="240" w:lineRule="auto"/>
    </w:pPr>
    <w:rPr>
      <w:color w:val="BFBFBF" w:themeColor="accent6" w:themeShade="BF"/>
    </w:rPr>
    <w:tblPr>
      <w:tblStyleRowBandSize w:val="1"/>
      <w:tblStyleColBandSize w:val="1"/>
      <w:tblBorders>
        <w:top w:val="single" w:sz="4" w:space="0" w:color="FFFFFF" w:themeColor="accent6"/>
        <w:bottom w:val="single" w:sz="4" w:space="0" w:color="FFFFFF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FFFFFF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FFFFF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6" w:themeFillTint="33"/>
      </w:tcPr>
    </w:tblStylePr>
    <w:tblStylePr w:type="band1Horz">
      <w:tblPr/>
      <w:tcPr>
        <w:shd w:val="clear" w:color="auto" w:fill="FFFFFF" w:themeFill="accent6" w:themeFillTint="33"/>
      </w:tcPr>
    </w:tblStylePr>
  </w:style>
  <w:style w:type="table" w:styleId="Lijsttabel7kleurrijk">
    <w:name w:val="List Table 7 Colorful"/>
    <w:basedOn w:val="Standaardtabel"/>
    <w:uiPriority w:val="52"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jsttabel7kleurrijk-Accent1">
    <w:name w:val="List Table 7 Colorful Accent 1"/>
    <w:basedOn w:val="Standaardtabel"/>
    <w:uiPriority w:val="52"/>
    <w:rsid w:val="00572222"/>
    <w:pPr>
      <w:spacing w:after="0" w:line="240" w:lineRule="auto"/>
    </w:pPr>
    <w:rPr>
      <w:color w:val="1C1C1C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62626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62626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62626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62626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3D3D3" w:themeFill="accent1" w:themeFillTint="33"/>
      </w:tcPr>
    </w:tblStylePr>
    <w:tblStylePr w:type="band1Horz">
      <w:tblPr/>
      <w:tcPr>
        <w:shd w:val="clear" w:color="auto" w:fill="D3D3D3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jsttabel7kleurrijk-Accent2">
    <w:name w:val="List Table 7 Colorful Accent 2"/>
    <w:basedOn w:val="Standaardtabel"/>
    <w:uiPriority w:val="52"/>
    <w:rsid w:val="00572222"/>
    <w:pPr>
      <w:spacing w:after="0" w:line="240" w:lineRule="auto"/>
    </w:pPr>
    <w:rPr>
      <w:color w:val="4B050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5070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5070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5070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5070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9B3B3" w:themeFill="accent2" w:themeFillTint="33"/>
      </w:tcPr>
    </w:tblStylePr>
    <w:tblStylePr w:type="band1Horz">
      <w:tblPr/>
      <w:tcPr>
        <w:shd w:val="clear" w:color="auto" w:fill="F9B3B3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jsttabel7kleurrijk-Accent3">
    <w:name w:val="List Table 7 Colorful Accent 3"/>
    <w:basedOn w:val="Standaardtabel"/>
    <w:uiPriority w:val="52"/>
    <w:rsid w:val="00572222"/>
    <w:pPr>
      <w:spacing w:after="0" w:line="240" w:lineRule="auto"/>
    </w:pPr>
    <w:rPr>
      <w:color w:val="AAAAAA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3E3E3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3E3E3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3E3E3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3E3E3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9F9F9" w:themeFill="accent3" w:themeFillTint="33"/>
      </w:tcPr>
    </w:tblStylePr>
    <w:tblStylePr w:type="band1Horz">
      <w:tblPr/>
      <w:tcPr>
        <w:shd w:val="clear" w:color="auto" w:fill="F9F9F9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jsttabel7kleurrijk-Accent4">
    <w:name w:val="List Table 7 Colorful Accent 4"/>
    <w:basedOn w:val="Standaardtabel"/>
    <w:uiPriority w:val="52"/>
    <w:rsid w:val="00572222"/>
    <w:pPr>
      <w:spacing w:after="0" w:line="240" w:lineRule="auto"/>
    </w:pPr>
    <w:rPr>
      <w:color w:val="303030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14141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14141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14141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14141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D9D9D9" w:themeFill="accent4" w:themeFillTint="33"/>
      </w:tcPr>
    </w:tblStylePr>
    <w:tblStylePr w:type="band1Horz">
      <w:tblPr/>
      <w:tcPr>
        <w:shd w:val="clear" w:color="auto" w:fill="D9D9D9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jsttabel7kleurrijk-Accent5">
    <w:name w:val="List Table 7 Colorful Accent 5"/>
    <w:basedOn w:val="Standaardtabel"/>
    <w:uiPriority w:val="52"/>
    <w:rsid w:val="00572222"/>
    <w:pPr>
      <w:spacing w:after="0" w:line="240" w:lineRule="auto"/>
    </w:pPr>
    <w:rPr>
      <w:color w:val="BD878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4CED0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4CED0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4CED0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4CED0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9F5F5" w:themeFill="accent5" w:themeFillTint="33"/>
      </w:tcPr>
    </w:tblStylePr>
    <w:tblStylePr w:type="band1Horz">
      <w:tblPr/>
      <w:tcPr>
        <w:shd w:val="clear" w:color="auto" w:fill="F9F5F5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jsttabel7kleurrijk-Accent6">
    <w:name w:val="List Table 7 Colorful Accent 6"/>
    <w:basedOn w:val="Standaardtabel"/>
    <w:uiPriority w:val="52"/>
    <w:rsid w:val="00572222"/>
    <w:pPr>
      <w:spacing w:after="0" w:line="240" w:lineRule="auto"/>
    </w:pPr>
    <w:rPr>
      <w:color w:val="BFBFBF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FFFF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FFFF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FFFF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FFFF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FFFFF" w:themeFill="accent6" w:themeFillTint="33"/>
      </w:tcPr>
    </w:tblStylePr>
    <w:tblStylePr w:type="band1Horz">
      <w:tblPr/>
      <w:tcPr>
        <w:shd w:val="clear" w:color="auto" w:fill="FFFFFF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kst">
    <w:name w:val="macro"/>
    <w:link w:val="MacrotekstChar"/>
    <w:uiPriority w:val="99"/>
    <w:semiHidden/>
    <w:unhideWhenUsed/>
    <w:rsid w:val="00572222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kern w:val="16"/>
      <w14:ligatures w14:val="standardContextual"/>
      <w14:numForm w14:val="oldStyle"/>
      <w14:numSpacing w14:val="proportional"/>
      <w14:cntxtAlts/>
    </w:rPr>
  </w:style>
  <w:style w:type="character" w:customStyle="1" w:styleId="MacrotekstChar">
    <w:name w:val="Macrotekst Char"/>
    <w:basedOn w:val="Standaardalinea-lettertype"/>
    <w:link w:val="Macrotekst"/>
    <w:uiPriority w:val="99"/>
    <w:semiHidden/>
    <w:rsid w:val="00572222"/>
    <w:rPr>
      <w:rFonts w:ascii="Consolas" w:hAnsi="Consolas"/>
      <w:kern w:val="16"/>
      <w:sz w:val="22"/>
      <w14:ligatures w14:val="standardContextual"/>
      <w14:numForm w14:val="oldStyle"/>
      <w14:numSpacing w14:val="proportional"/>
      <w14:cntxtAlts/>
    </w:rPr>
  </w:style>
  <w:style w:type="table" w:styleId="Gemiddeldraster1">
    <w:name w:val="Medium Grid 1"/>
    <w:basedOn w:val="Standaardtabel"/>
    <w:uiPriority w:val="67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emiddeldraster1-accent1">
    <w:name w:val="Medium Grid 1 Accent 1"/>
    <w:basedOn w:val="Standaardtabel"/>
    <w:uiPriority w:val="67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5C5C5C" w:themeColor="accent1" w:themeTint="BF"/>
        <w:left w:val="single" w:sz="8" w:space="0" w:color="5C5C5C" w:themeColor="accent1" w:themeTint="BF"/>
        <w:bottom w:val="single" w:sz="8" w:space="0" w:color="5C5C5C" w:themeColor="accent1" w:themeTint="BF"/>
        <w:right w:val="single" w:sz="8" w:space="0" w:color="5C5C5C" w:themeColor="accent1" w:themeTint="BF"/>
        <w:insideH w:val="single" w:sz="8" w:space="0" w:color="5C5C5C" w:themeColor="accent1" w:themeTint="BF"/>
        <w:insideV w:val="single" w:sz="8" w:space="0" w:color="5C5C5C" w:themeColor="accent1" w:themeTint="BF"/>
      </w:tblBorders>
    </w:tblPr>
    <w:tcPr>
      <w:shd w:val="clear" w:color="auto" w:fill="C9C9C9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C5C5C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29292" w:themeFill="accent1" w:themeFillTint="7F"/>
      </w:tcPr>
    </w:tblStylePr>
    <w:tblStylePr w:type="band1Horz">
      <w:tblPr/>
      <w:tcPr>
        <w:shd w:val="clear" w:color="auto" w:fill="929292" w:themeFill="accent1" w:themeFillTint="7F"/>
      </w:tcPr>
    </w:tblStylePr>
  </w:style>
  <w:style w:type="table" w:styleId="Gemiddeldraster1-accent2">
    <w:name w:val="Medium Grid 1 Accent 2"/>
    <w:basedOn w:val="Standaardtabel"/>
    <w:uiPriority w:val="67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C30D0D" w:themeColor="accent2" w:themeTint="BF"/>
        <w:left w:val="single" w:sz="8" w:space="0" w:color="C30D0D" w:themeColor="accent2" w:themeTint="BF"/>
        <w:bottom w:val="single" w:sz="8" w:space="0" w:color="C30D0D" w:themeColor="accent2" w:themeTint="BF"/>
        <w:right w:val="single" w:sz="8" w:space="0" w:color="C30D0D" w:themeColor="accent2" w:themeTint="BF"/>
        <w:insideH w:val="single" w:sz="8" w:space="0" w:color="C30D0D" w:themeColor="accent2" w:themeTint="BF"/>
        <w:insideV w:val="single" w:sz="8" w:space="0" w:color="C30D0D" w:themeColor="accent2" w:themeTint="BF"/>
      </w:tblBorders>
    </w:tblPr>
    <w:tcPr>
      <w:shd w:val="clear" w:color="auto" w:fill="F8A2A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30D0D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4343" w:themeFill="accent2" w:themeFillTint="7F"/>
      </w:tcPr>
    </w:tblStylePr>
    <w:tblStylePr w:type="band1Horz">
      <w:tblPr/>
      <w:tcPr>
        <w:shd w:val="clear" w:color="auto" w:fill="F24343" w:themeFill="accent2" w:themeFillTint="7F"/>
      </w:tcPr>
    </w:tblStylePr>
  </w:style>
  <w:style w:type="table" w:styleId="Gemiddeldraster1-accent3">
    <w:name w:val="Medium Grid 1 Accent 3"/>
    <w:basedOn w:val="Standaardtabel"/>
    <w:uiPriority w:val="67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EAEAEA" w:themeColor="accent3" w:themeTint="BF"/>
        <w:left w:val="single" w:sz="8" w:space="0" w:color="EAEAEA" w:themeColor="accent3" w:themeTint="BF"/>
        <w:bottom w:val="single" w:sz="8" w:space="0" w:color="EAEAEA" w:themeColor="accent3" w:themeTint="BF"/>
        <w:right w:val="single" w:sz="8" w:space="0" w:color="EAEAEA" w:themeColor="accent3" w:themeTint="BF"/>
        <w:insideH w:val="single" w:sz="8" w:space="0" w:color="EAEAEA" w:themeColor="accent3" w:themeTint="BF"/>
        <w:insideV w:val="single" w:sz="8" w:space="0" w:color="EAEAEA" w:themeColor="accent3" w:themeTint="BF"/>
      </w:tblBorders>
    </w:tblPr>
    <w:tcPr>
      <w:shd w:val="clear" w:color="auto" w:fill="F8F8F8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AEAE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F1F1" w:themeFill="accent3" w:themeFillTint="7F"/>
      </w:tcPr>
    </w:tblStylePr>
    <w:tblStylePr w:type="band1Horz">
      <w:tblPr/>
      <w:tcPr>
        <w:shd w:val="clear" w:color="auto" w:fill="F1F1F1" w:themeFill="accent3" w:themeFillTint="7F"/>
      </w:tcPr>
    </w:tblStylePr>
  </w:style>
  <w:style w:type="table" w:styleId="Gemiddeldraster1-accent4">
    <w:name w:val="Medium Grid 1 Accent 4"/>
    <w:basedOn w:val="Standaardtabel"/>
    <w:uiPriority w:val="67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707070" w:themeColor="accent4" w:themeTint="BF"/>
        <w:left w:val="single" w:sz="8" w:space="0" w:color="707070" w:themeColor="accent4" w:themeTint="BF"/>
        <w:bottom w:val="single" w:sz="8" w:space="0" w:color="707070" w:themeColor="accent4" w:themeTint="BF"/>
        <w:right w:val="single" w:sz="8" w:space="0" w:color="707070" w:themeColor="accent4" w:themeTint="BF"/>
        <w:insideH w:val="single" w:sz="8" w:space="0" w:color="707070" w:themeColor="accent4" w:themeTint="BF"/>
        <w:insideV w:val="single" w:sz="8" w:space="0" w:color="707070" w:themeColor="accent4" w:themeTint="BF"/>
      </w:tblBorders>
    </w:tblPr>
    <w:tcPr>
      <w:shd w:val="clear" w:color="auto" w:fill="D0D0D0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0707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0A0A0" w:themeFill="accent4" w:themeFillTint="7F"/>
      </w:tcPr>
    </w:tblStylePr>
    <w:tblStylePr w:type="band1Horz">
      <w:tblPr/>
      <w:tcPr>
        <w:shd w:val="clear" w:color="auto" w:fill="A0A0A0" w:themeFill="accent4" w:themeFillTint="7F"/>
      </w:tcPr>
    </w:tblStylePr>
  </w:style>
  <w:style w:type="table" w:styleId="Gemiddeldraster1-accent5">
    <w:name w:val="Medium Grid 1 Accent 5"/>
    <w:basedOn w:val="Standaardtabel"/>
    <w:uiPriority w:val="67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EADADB" w:themeColor="accent5" w:themeTint="BF"/>
        <w:left w:val="single" w:sz="8" w:space="0" w:color="EADADB" w:themeColor="accent5" w:themeTint="BF"/>
        <w:bottom w:val="single" w:sz="8" w:space="0" w:color="EADADB" w:themeColor="accent5" w:themeTint="BF"/>
        <w:right w:val="single" w:sz="8" w:space="0" w:color="EADADB" w:themeColor="accent5" w:themeTint="BF"/>
        <w:insideH w:val="single" w:sz="8" w:space="0" w:color="EADADB" w:themeColor="accent5" w:themeTint="BF"/>
        <w:insideV w:val="single" w:sz="8" w:space="0" w:color="EADADB" w:themeColor="accent5" w:themeTint="BF"/>
      </w:tblBorders>
    </w:tblPr>
    <w:tcPr>
      <w:shd w:val="clear" w:color="auto" w:fill="F8F2F3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ADADB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E6E7" w:themeFill="accent5" w:themeFillTint="7F"/>
      </w:tcPr>
    </w:tblStylePr>
    <w:tblStylePr w:type="band1Horz">
      <w:tblPr/>
      <w:tcPr>
        <w:shd w:val="clear" w:color="auto" w:fill="F1E6E7" w:themeFill="accent5" w:themeFillTint="7F"/>
      </w:tcPr>
    </w:tblStylePr>
  </w:style>
  <w:style w:type="table" w:styleId="Gemiddeldraster1-accent6">
    <w:name w:val="Medium Grid 1 Accent 6"/>
    <w:basedOn w:val="Standaardtabel"/>
    <w:uiPriority w:val="67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accent6" w:themeTint="BF"/>
        <w:left w:val="single" w:sz="8" w:space="0" w:color="FFFFFF" w:themeColor="accent6" w:themeTint="BF"/>
        <w:bottom w:val="single" w:sz="8" w:space="0" w:color="FFFFFF" w:themeColor="accent6" w:themeTint="BF"/>
        <w:right w:val="single" w:sz="8" w:space="0" w:color="FFFFFF" w:themeColor="accent6" w:themeTint="BF"/>
        <w:insideH w:val="single" w:sz="8" w:space="0" w:color="FFFFFF" w:themeColor="accent6" w:themeTint="BF"/>
        <w:insideV w:val="single" w:sz="8" w:space="0" w:color="FFFFFF" w:themeColor="accent6" w:themeTint="BF"/>
      </w:tblBorders>
    </w:tblPr>
    <w:tcPr>
      <w:shd w:val="clear" w:color="auto" w:fill="FFFFFF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FFFF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6" w:themeFillTint="7F"/>
      </w:tcPr>
    </w:tblStylePr>
    <w:tblStylePr w:type="band1Horz">
      <w:tblPr/>
      <w:tcPr>
        <w:shd w:val="clear" w:color="auto" w:fill="FFFFFF" w:themeFill="accent6" w:themeFillTint="7F"/>
      </w:tcPr>
    </w:tblStylePr>
  </w:style>
  <w:style w:type="table" w:styleId="Gemiddeldraster2">
    <w:name w:val="Medium Grid 2"/>
    <w:basedOn w:val="Standaardtabel"/>
    <w:uiPriority w:val="68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1">
    <w:name w:val="Medium Grid 2 Accent 1"/>
    <w:basedOn w:val="Standaardtabel"/>
    <w:uiPriority w:val="68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62626" w:themeColor="accent1"/>
        <w:left w:val="single" w:sz="8" w:space="0" w:color="262626" w:themeColor="accent1"/>
        <w:bottom w:val="single" w:sz="8" w:space="0" w:color="262626" w:themeColor="accent1"/>
        <w:right w:val="single" w:sz="8" w:space="0" w:color="262626" w:themeColor="accent1"/>
        <w:insideH w:val="single" w:sz="8" w:space="0" w:color="262626" w:themeColor="accent1"/>
        <w:insideV w:val="single" w:sz="8" w:space="0" w:color="262626" w:themeColor="accent1"/>
      </w:tblBorders>
    </w:tblPr>
    <w:tcPr>
      <w:shd w:val="clear" w:color="auto" w:fill="C9C9C9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9E9E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3D3" w:themeFill="accent1" w:themeFillTint="33"/>
      </w:tcPr>
    </w:tblStylePr>
    <w:tblStylePr w:type="band1Vert">
      <w:tblPr/>
      <w:tcPr>
        <w:shd w:val="clear" w:color="auto" w:fill="929292" w:themeFill="accent1" w:themeFillTint="7F"/>
      </w:tcPr>
    </w:tblStylePr>
    <w:tblStylePr w:type="band1Horz">
      <w:tblPr/>
      <w:tcPr>
        <w:tcBorders>
          <w:insideH w:val="single" w:sz="6" w:space="0" w:color="262626" w:themeColor="accent1"/>
          <w:insideV w:val="single" w:sz="6" w:space="0" w:color="262626" w:themeColor="accent1"/>
        </w:tcBorders>
        <w:shd w:val="clear" w:color="auto" w:fill="929292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2">
    <w:name w:val="Medium Grid 2 Accent 2"/>
    <w:basedOn w:val="Standaardtabel"/>
    <w:uiPriority w:val="68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50707" w:themeColor="accent2"/>
        <w:left w:val="single" w:sz="8" w:space="0" w:color="650707" w:themeColor="accent2"/>
        <w:bottom w:val="single" w:sz="8" w:space="0" w:color="650707" w:themeColor="accent2"/>
        <w:right w:val="single" w:sz="8" w:space="0" w:color="650707" w:themeColor="accent2"/>
        <w:insideH w:val="single" w:sz="8" w:space="0" w:color="650707" w:themeColor="accent2"/>
        <w:insideV w:val="single" w:sz="8" w:space="0" w:color="650707" w:themeColor="accent2"/>
      </w:tblBorders>
    </w:tblPr>
    <w:tcPr>
      <w:shd w:val="clear" w:color="auto" w:fill="F8A2A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CD9D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B3B3" w:themeFill="accent2" w:themeFillTint="33"/>
      </w:tcPr>
    </w:tblStylePr>
    <w:tblStylePr w:type="band1Vert">
      <w:tblPr/>
      <w:tcPr>
        <w:shd w:val="clear" w:color="auto" w:fill="F24343" w:themeFill="accent2" w:themeFillTint="7F"/>
      </w:tcPr>
    </w:tblStylePr>
    <w:tblStylePr w:type="band1Horz">
      <w:tblPr/>
      <w:tcPr>
        <w:tcBorders>
          <w:insideH w:val="single" w:sz="6" w:space="0" w:color="650707" w:themeColor="accent2"/>
          <w:insideV w:val="single" w:sz="6" w:space="0" w:color="650707" w:themeColor="accent2"/>
        </w:tcBorders>
        <w:shd w:val="clear" w:color="auto" w:fill="F24343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3">
    <w:name w:val="Medium Grid 2 Accent 3"/>
    <w:basedOn w:val="Standaardtabel"/>
    <w:uiPriority w:val="68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3E3E3" w:themeColor="accent3"/>
        <w:left w:val="single" w:sz="8" w:space="0" w:color="E3E3E3" w:themeColor="accent3"/>
        <w:bottom w:val="single" w:sz="8" w:space="0" w:color="E3E3E3" w:themeColor="accent3"/>
        <w:right w:val="single" w:sz="8" w:space="0" w:color="E3E3E3" w:themeColor="accent3"/>
        <w:insideH w:val="single" w:sz="8" w:space="0" w:color="E3E3E3" w:themeColor="accent3"/>
        <w:insideV w:val="single" w:sz="8" w:space="0" w:color="E3E3E3" w:themeColor="accent3"/>
      </w:tblBorders>
    </w:tblPr>
    <w:tcPr>
      <w:shd w:val="clear" w:color="auto" w:fill="F8F8F8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CFCFC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F9F9" w:themeFill="accent3" w:themeFillTint="33"/>
      </w:tcPr>
    </w:tblStylePr>
    <w:tblStylePr w:type="band1Vert">
      <w:tblPr/>
      <w:tcPr>
        <w:shd w:val="clear" w:color="auto" w:fill="F1F1F1" w:themeFill="accent3" w:themeFillTint="7F"/>
      </w:tcPr>
    </w:tblStylePr>
    <w:tblStylePr w:type="band1Horz">
      <w:tblPr/>
      <w:tcPr>
        <w:tcBorders>
          <w:insideH w:val="single" w:sz="6" w:space="0" w:color="E3E3E3" w:themeColor="accent3"/>
          <w:insideV w:val="single" w:sz="6" w:space="0" w:color="E3E3E3" w:themeColor="accent3"/>
        </w:tcBorders>
        <w:shd w:val="clear" w:color="auto" w:fill="F1F1F1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4">
    <w:name w:val="Medium Grid 2 Accent 4"/>
    <w:basedOn w:val="Standaardtabel"/>
    <w:uiPriority w:val="68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14141" w:themeColor="accent4"/>
        <w:left w:val="single" w:sz="8" w:space="0" w:color="414141" w:themeColor="accent4"/>
        <w:bottom w:val="single" w:sz="8" w:space="0" w:color="414141" w:themeColor="accent4"/>
        <w:right w:val="single" w:sz="8" w:space="0" w:color="414141" w:themeColor="accent4"/>
        <w:insideH w:val="single" w:sz="8" w:space="0" w:color="414141" w:themeColor="accent4"/>
        <w:insideV w:val="single" w:sz="8" w:space="0" w:color="414141" w:themeColor="accent4"/>
      </w:tblBorders>
    </w:tblPr>
    <w:tcPr>
      <w:shd w:val="clear" w:color="auto" w:fill="D0D0D0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CECEC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3"/>
      </w:tcPr>
    </w:tblStylePr>
    <w:tblStylePr w:type="band1Vert">
      <w:tblPr/>
      <w:tcPr>
        <w:shd w:val="clear" w:color="auto" w:fill="A0A0A0" w:themeFill="accent4" w:themeFillTint="7F"/>
      </w:tcPr>
    </w:tblStylePr>
    <w:tblStylePr w:type="band1Horz">
      <w:tblPr/>
      <w:tcPr>
        <w:tcBorders>
          <w:insideH w:val="single" w:sz="6" w:space="0" w:color="414141" w:themeColor="accent4"/>
          <w:insideV w:val="single" w:sz="6" w:space="0" w:color="414141" w:themeColor="accent4"/>
        </w:tcBorders>
        <w:shd w:val="clear" w:color="auto" w:fill="A0A0A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5">
    <w:name w:val="Medium Grid 2 Accent 5"/>
    <w:basedOn w:val="Standaardtabel"/>
    <w:uiPriority w:val="68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4CED0" w:themeColor="accent5"/>
        <w:left w:val="single" w:sz="8" w:space="0" w:color="E4CED0" w:themeColor="accent5"/>
        <w:bottom w:val="single" w:sz="8" w:space="0" w:color="E4CED0" w:themeColor="accent5"/>
        <w:right w:val="single" w:sz="8" w:space="0" w:color="E4CED0" w:themeColor="accent5"/>
        <w:insideH w:val="single" w:sz="8" w:space="0" w:color="E4CED0" w:themeColor="accent5"/>
        <w:insideV w:val="single" w:sz="8" w:space="0" w:color="E4CED0" w:themeColor="accent5"/>
      </w:tblBorders>
    </w:tblPr>
    <w:tcPr>
      <w:shd w:val="clear" w:color="auto" w:fill="F8F2F3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CFAFA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F5F5" w:themeFill="accent5" w:themeFillTint="33"/>
      </w:tcPr>
    </w:tblStylePr>
    <w:tblStylePr w:type="band1Vert">
      <w:tblPr/>
      <w:tcPr>
        <w:shd w:val="clear" w:color="auto" w:fill="F1E6E7" w:themeFill="accent5" w:themeFillTint="7F"/>
      </w:tcPr>
    </w:tblStylePr>
    <w:tblStylePr w:type="band1Horz">
      <w:tblPr/>
      <w:tcPr>
        <w:tcBorders>
          <w:insideH w:val="single" w:sz="6" w:space="0" w:color="E4CED0" w:themeColor="accent5"/>
          <w:insideV w:val="single" w:sz="6" w:space="0" w:color="E4CED0" w:themeColor="accent5"/>
        </w:tcBorders>
        <w:shd w:val="clear" w:color="auto" w:fill="F1E6E7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6">
    <w:name w:val="Medium Grid 2 Accent 6"/>
    <w:basedOn w:val="Standaardtabel"/>
    <w:uiPriority w:val="68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FFFF" w:themeColor="accent6"/>
        <w:left w:val="single" w:sz="8" w:space="0" w:color="FFFFFF" w:themeColor="accent6"/>
        <w:bottom w:val="single" w:sz="8" w:space="0" w:color="FFFFFF" w:themeColor="accent6"/>
        <w:right w:val="single" w:sz="8" w:space="0" w:color="FFFFFF" w:themeColor="accent6"/>
        <w:insideH w:val="single" w:sz="8" w:space="0" w:color="FFFFFF" w:themeColor="accent6"/>
        <w:insideV w:val="single" w:sz="8" w:space="0" w:color="FFFFFF" w:themeColor="accent6"/>
      </w:tblBorders>
    </w:tblPr>
    <w:tcPr>
      <w:shd w:val="clear" w:color="auto" w:fill="FFFFFF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FFFFF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accent6" w:themeFillTint="33"/>
      </w:tcPr>
    </w:tblStylePr>
    <w:tblStylePr w:type="band1Vert">
      <w:tblPr/>
      <w:tcPr>
        <w:shd w:val="clear" w:color="auto" w:fill="FFFFFF" w:themeFill="accent6" w:themeFillTint="7F"/>
      </w:tcPr>
    </w:tblStylePr>
    <w:tblStylePr w:type="band1Horz">
      <w:tblPr/>
      <w:tcPr>
        <w:tcBorders>
          <w:insideH w:val="single" w:sz="6" w:space="0" w:color="FFFFFF" w:themeColor="accent6"/>
          <w:insideV w:val="single" w:sz="6" w:space="0" w:color="FFFFFF" w:themeColor="accent6"/>
        </w:tcBorders>
        <w:shd w:val="clear" w:color="auto" w:fill="FFFFFF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3">
    <w:name w:val="Medium Grid 3"/>
    <w:basedOn w:val="Standaardtabel"/>
    <w:uiPriority w:val="69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Gemiddeldraster3-accent1">
    <w:name w:val="Medium Grid 3 Accent 1"/>
    <w:basedOn w:val="Standaardtabel"/>
    <w:uiPriority w:val="69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9C9C9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2626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2626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62626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62626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29292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29292" w:themeFill="accent1" w:themeFillTint="7F"/>
      </w:tcPr>
    </w:tblStylePr>
  </w:style>
  <w:style w:type="table" w:styleId="Gemiddeldraster3-accent2">
    <w:name w:val="Medium Grid 3 Accent 2"/>
    <w:basedOn w:val="Standaardtabel"/>
    <w:uiPriority w:val="69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8A2A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5070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5070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5070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5070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24343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24343" w:themeFill="accent2" w:themeFillTint="7F"/>
      </w:tcPr>
    </w:tblStylePr>
  </w:style>
  <w:style w:type="table" w:styleId="Gemiddeldraster3-accent3">
    <w:name w:val="Medium Grid 3 Accent 3"/>
    <w:basedOn w:val="Standaardtabel"/>
    <w:uiPriority w:val="69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8F8F8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3E3E3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3E3E3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3E3E3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3E3E3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1F1F1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1F1F1" w:themeFill="accent3" w:themeFillTint="7F"/>
      </w:tcPr>
    </w:tblStylePr>
  </w:style>
  <w:style w:type="table" w:styleId="Gemiddeldraster3-accent4">
    <w:name w:val="Medium Grid 3 Accent 4"/>
    <w:basedOn w:val="Standaardtabel"/>
    <w:uiPriority w:val="69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D0D0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14141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14141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14141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14141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0A0A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0A0A0" w:themeFill="accent4" w:themeFillTint="7F"/>
      </w:tcPr>
    </w:tblStylePr>
  </w:style>
  <w:style w:type="table" w:styleId="Gemiddeldraster3-accent5">
    <w:name w:val="Medium Grid 3 Accent 5"/>
    <w:basedOn w:val="Standaardtabel"/>
    <w:uiPriority w:val="69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8F2F3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4CED0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4CED0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4CED0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4CED0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1E6E7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1E6E7" w:themeFill="accent5" w:themeFillTint="7F"/>
      </w:tcPr>
    </w:tblStylePr>
  </w:style>
  <w:style w:type="table" w:styleId="Gemiddeldraster3-accent6">
    <w:name w:val="Medium Grid 3 Accent 6"/>
    <w:basedOn w:val="Standaardtabel"/>
    <w:uiPriority w:val="69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FFFF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FFFF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FFFF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FFFF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FFFF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FFFF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FFFF" w:themeFill="accent6" w:themeFillTint="7F"/>
      </w:tcPr>
    </w:tblStylePr>
  </w:style>
  <w:style w:type="table" w:styleId="Gemiddeldelijst1">
    <w:name w:val="Medium List 1"/>
    <w:basedOn w:val="Standaardtabel"/>
    <w:uiPriority w:val="65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Gemiddeldelijst1-accent1">
    <w:name w:val="Medium List 1 Accent 1"/>
    <w:basedOn w:val="Standaardtabel"/>
    <w:uiPriority w:val="65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62626" w:themeColor="accent1"/>
        <w:bottom w:val="single" w:sz="8" w:space="0" w:color="262626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62626" w:themeColor="accent1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262626" w:themeColor="accent1"/>
          <w:bottom w:val="single" w:sz="8" w:space="0" w:color="26262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62626" w:themeColor="accent1"/>
          <w:bottom w:val="single" w:sz="8" w:space="0" w:color="262626" w:themeColor="accent1"/>
        </w:tcBorders>
      </w:tcPr>
    </w:tblStylePr>
    <w:tblStylePr w:type="band1Vert">
      <w:tblPr/>
      <w:tcPr>
        <w:shd w:val="clear" w:color="auto" w:fill="C9C9C9" w:themeFill="accent1" w:themeFillTint="3F"/>
      </w:tcPr>
    </w:tblStylePr>
    <w:tblStylePr w:type="band1Horz">
      <w:tblPr/>
      <w:tcPr>
        <w:shd w:val="clear" w:color="auto" w:fill="C9C9C9" w:themeFill="accent1" w:themeFillTint="3F"/>
      </w:tcPr>
    </w:tblStylePr>
  </w:style>
  <w:style w:type="table" w:styleId="Gemiddeldelijst1-accent2">
    <w:name w:val="Medium List 1 Accent 2"/>
    <w:basedOn w:val="Standaardtabel"/>
    <w:uiPriority w:val="65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50707" w:themeColor="accent2"/>
        <w:bottom w:val="single" w:sz="8" w:space="0" w:color="65070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50707" w:themeColor="accent2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650707" w:themeColor="accent2"/>
          <w:bottom w:val="single" w:sz="8" w:space="0" w:color="65070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50707" w:themeColor="accent2"/>
          <w:bottom w:val="single" w:sz="8" w:space="0" w:color="650707" w:themeColor="accent2"/>
        </w:tcBorders>
      </w:tcPr>
    </w:tblStylePr>
    <w:tblStylePr w:type="band1Vert">
      <w:tblPr/>
      <w:tcPr>
        <w:shd w:val="clear" w:color="auto" w:fill="F8A2A2" w:themeFill="accent2" w:themeFillTint="3F"/>
      </w:tcPr>
    </w:tblStylePr>
    <w:tblStylePr w:type="band1Horz">
      <w:tblPr/>
      <w:tcPr>
        <w:shd w:val="clear" w:color="auto" w:fill="F8A2A2" w:themeFill="accent2" w:themeFillTint="3F"/>
      </w:tcPr>
    </w:tblStylePr>
  </w:style>
  <w:style w:type="table" w:styleId="Gemiddeldelijst1-accent3">
    <w:name w:val="Medium List 1 Accent 3"/>
    <w:basedOn w:val="Standaardtabel"/>
    <w:uiPriority w:val="65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3E3E3" w:themeColor="accent3"/>
        <w:bottom w:val="single" w:sz="8" w:space="0" w:color="E3E3E3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3E3E3" w:themeColor="accent3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E3E3E3" w:themeColor="accent3"/>
          <w:bottom w:val="single" w:sz="8" w:space="0" w:color="E3E3E3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3E3E3" w:themeColor="accent3"/>
          <w:bottom w:val="single" w:sz="8" w:space="0" w:color="E3E3E3" w:themeColor="accent3"/>
        </w:tcBorders>
      </w:tcPr>
    </w:tblStylePr>
    <w:tblStylePr w:type="band1Vert">
      <w:tblPr/>
      <w:tcPr>
        <w:shd w:val="clear" w:color="auto" w:fill="F8F8F8" w:themeFill="accent3" w:themeFillTint="3F"/>
      </w:tcPr>
    </w:tblStylePr>
    <w:tblStylePr w:type="band1Horz">
      <w:tblPr/>
      <w:tcPr>
        <w:shd w:val="clear" w:color="auto" w:fill="F8F8F8" w:themeFill="accent3" w:themeFillTint="3F"/>
      </w:tcPr>
    </w:tblStylePr>
  </w:style>
  <w:style w:type="table" w:styleId="Gemiddeldelijst1-accent4">
    <w:name w:val="Medium List 1 Accent 4"/>
    <w:basedOn w:val="Standaardtabel"/>
    <w:uiPriority w:val="65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14141" w:themeColor="accent4"/>
        <w:bottom w:val="single" w:sz="8" w:space="0" w:color="414141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14141" w:themeColor="accent4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414141" w:themeColor="accent4"/>
          <w:bottom w:val="single" w:sz="8" w:space="0" w:color="414141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14141" w:themeColor="accent4"/>
          <w:bottom w:val="single" w:sz="8" w:space="0" w:color="414141" w:themeColor="accent4"/>
        </w:tcBorders>
      </w:tcPr>
    </w:tblStylePr>
    <w:tblStylePr w:type="band1Vert">
      <w:tblPr/>
      <w:tcPr>
        <w:shd w:val="clear" w:color="auto" w:fill="D0D0D0" w:themeFill="accent4" w:themeFillTint="3F"/>
      </w:tcPr>
    </w:tblStylePr>
    <w:tblStylePr w:type="band1Horz">
      <w:tblPr/>
      <w:tcPr>
        <w:shd w:val="clear" w:color="auto" w:fill="D0D0D0" w:themeFill="accent4" w:themeFillTint="3F"/>
      </w:tcPr>
    </w:tblStylePr>
  </w:style>
  <w:style w:type="table" w:styleId="Gemiddeldelijst1-accent5">
    <w:name w:val="Medium List 1 Accent 5"/>
    <w:basedOn w:val="Standaardtabel"/>
    <w:uiPriority w:val="65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4CED0" w:themeColor="accent5"/>
        <w:bottom w:val="single" w:sz="8" w:space="0" w:color="E4CED0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4CED0" w:themeColor="accent5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E4CED0" w:themeColor="accent5"/>
          <w:bottom w:val="single" w:sz="8" w:space="0" w:color="E4CED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4CED0" w:themeColor="accent5"/>
          <w:bottom w:val="single" w:sz="8" w:space="0" w:color="E4CED0" w:themeColor="accent5"/>
        </w:tcBorders>
      </w:tcPr>
    </w:tblStylePr>
    <w:tblStylePr w:type="band1Vert">
      <w:tblPr/>
      <w:tcPr>
        <w:shd w:val="clear" w:color="auto" w:fill="F8F2F3" w:themeFill="accent5" w:themeFillTint="3F"/>
      </w:tcPr>
    </w:tblStylePr>
    <w:tblStylePr w:type="band1Horz">
      <w:tblPr/>
      <w:tcPr>
        <w:shd w:val="clear" w:color="auto" w:fill="F8F2F3" w:themeFill="accent5" w:themeFillTint="3F"/>
      </w:tcPr>
    </w:tblStylePr>
  </w:style>
  <w:style w:type="table" w:styleId="Gemiddeldelijst1-accent6">
    <w:name w:val="Medium List 1 Accent 6"/>
    <w:basedOn w:val="Standaardtabel"/>
    <w:uiPriority w:val="65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FFFFF" w:themeColor="accent6"/>
        <w:bottom w:val="single" w:sz="8" w:space="0" w:color="FFFFFF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FFFF" w:themeColor="accent6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FFFFFF" w:themeColor="accent6"/>
          <w:bottom w:val="single" w:sz="8" w:space="0" w:color="FFFFF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FFFF" w:themeColor="accent6"/>
          <w:bottom w:val="single" w:sz="8" w:space="0" w:color="FFFFFF" w:themeColor="accent6"/>
        </w:tcBorders>
      </w:tcPr>
    </w:tblStylePr>
    <w:tblStylePr w:type="band1Vert">
      <w:tblPr/>
      <w:tcPr>
        <w:shd w:val="clear" w:color="auto" w:fill="FFFFFF" w:themeFill="accent6" w:themeFillTint="3F"/>
      </w:tcPr>
    </w:tblStylePr>
    <w:tblStylePr w:type="band1Horz">
      <w:tblPr/>
      <w:tcPr>
        <w:shd w:val="clear" w:color="auto" w:fill="FFFFFF" w:themeFill="accent6" w:themeFillTint="3F"/>
      </w:tcPr>
    </w:tblStylePr>
  </w:style>
  <w:style w:type="table" w:styleId="Gemiddeldelijst2">
    <w:name w:val="Medium List 2"/>
    <w:basedOn w:val="Standaardtabel"/>
    <w:uiPriority w:val="66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1">
    <w:name w:val="Medium List 2 Accent 1"/>
    <w:basedOn w:val="Standaardtabel"/>
    <w:uiPriority w:val="66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62626" w:themeColor="accent1"/>
        <w:left w:val="single" w:sz="8" w:space="0" w:color="262626" w:themeColor="accent1"/>
        <w:bottom w:val="single" w:sz="8" w:space="0" w:color="262626" w:themeColor="accent1"/>
        <w:right w:val="single" w:sz="8" w:space="0" w:color="262626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62626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62626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62626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C9C9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9C9C9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2">
    <w:name w:val="Medium List 2 Accent 2"/>
    <w:basedOn w:val="Standaardtabel"/>
    <w:uiPriority w:val="66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50707" w:themeColor="accent2"/>
        <w:left w:val="single" w:sz="8" w:space="0" w:color="650707" w:themeColor="accent2"/>
        <w:bottom w:val="single" w:sz="8" w:space="0" w:color="650707" w:themeColor="accent2"/>
        <w:right w:val="single" w:sz="8" w:space="0" w:color="65070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5070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5070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5070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A2A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8A2A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3">
    <w:name w:val="Medium List 2 Accent 3"/>
    <w:basedOn w:val="Standaardtabel"/>
    <w:uiPriority w:val="66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3E3E3" w:themeColor="accent3"/>
        <w:left w:val="single" w:sz="8" w:space="0" w:color="E3E3E3" w:themeColor="accent3"/>
        <w:bottom w:val="single" w:sz="8" w:space="0" w:color="E3E3E3" w:themeColor="accent3"/>
        <w:right w:val="single" w:sz="8" w:space="0" w:color="E3E3E3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3E3E3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3E3E3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3E3E3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F8F8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8F8F8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4">
    <w:name w:val="Medium List 2 Accent 4"/>
    <w:basedOn w:val="Standaardtabel"/>
    <w:uiPriority w:val="66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14141" w:themeColor="accent4"/>
        <w:left w:val="single" w:sz="8" w:space="0" w:color="414141" w:themeColor="accent4"/>
        <w:bottom w:val="single" w:sz="8" w:space="0" w:color="414141" w:themeColor="accent4"/>
        <w:right w:val="single" w:sz="8" w:space="0" w:color="414141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14141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14141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14141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0D0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D0D0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5">
    <w:name w:val="Medium List 2 Accent 5"/>
    <w:basedOn w:val="Standaardtabel"/>
    <w:uiPriority w:val="66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4CED0" w:themeColor="accent5"/>
        <w:left w:val="single" w:sz="8" w:space="0" w:color="E4CED0" w:themeColor="accent5"/>
        <w:bottom w:val="single" w:sz="8" w:space="0" w:color="E4CED0" w:themeColor="accent5"/>
        <w:right w:val="single" w:sz="8" w:space="0" w:color="E4CED0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4CED0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4CED0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4CED0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F2F3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8F2F3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6">
    <w:name w:val="Medium List 2 Accent 6"/>
    <w:basedOn w:val="Standaardtabel"/>
    <w:uiPriority w:val="66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FFFF" w:themeColor="accent6"/>
        <w:left w:val="single" w:sz="8" w:space="0" w:color="FFFFFF" w:themeColor="accent6"/>
        <w:bottom w:val="single" w:sz="8" w:space="0" w:color="FFFFFF" w:themeColor="accent6"/>
        <w:right w:val="single" w:sz="8" w:space="0" w:color="FFFFFF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FFFF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FFFF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FFFF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FFFF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FFFF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arcering1">
    <w:name w:val="Medium Shading 1"/>
    <w:basedOn w:val="Standaardtabel"/>
    <w:uiPriority w:val="63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1">
    <w:name w:val="Medium Shading 1 Accent 1"/>
    <w:basedOn w:val="Standaardtabel"/>
    <w:uiPriority w:val="63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5C5C5C" w:themeColor="accent1" w:themeTint="BF"/>
        <w:left w:val="single" w:sz="8" w:space="0" w:color="5C5C5C" w:themeColor="accent1" w:themeTint="BF"/>
        <w:bottom w:val="single" w:sz="8" w:space="0" w:color="5C5C5C" w:themeColor="accent1" w:themeTint="BF"/>
        <w:right w:val="single" w:sz="8" w:space="0" w:color="5C5C5C" w:themeColor="accent1" w:themeTint="BF"/>
        <w:insideH w:val="single" w:sz="8" w:space="0" w:color="5C5C5C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C5C5C" w:themeColor="accent1" w:themeTint="BF"/>
          <w:left w:val="single" w:sz="8" w:space="0" w:color="5C5C5C" w:themeColor="accent1" w:themeTint="BF"/>
          <w:bottom w:val="single" w:sz="8" w:space="0" w:color="5C5C5C" w:themeColor="accent1" w:themeTint="BF"/>
          <w:right w:val="single" w:sz="8" w:space="0" w:color="5C5C5C" w:themeColor="accent1" w:themeTint="BF"/>
          <w:insideH w:val="nil"/>
          <w:insideV w:val="nil"/>
        </w:tcBorders>
        <w:shd w:val="clear" w:color="auto" w:fill="26262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C5C5C" w:themeColor="accent1" w:themeTint="BF"/>
          <w:left w:val="single" w:sz="8" w:space="0" w:color="5C5C5C" w:themeColor="accent1" w:themeTint="BF"/>
          <w:bottom w:val="single" w:sz="8" w:space="0" w:color="5C5C5C" w:themeColor="accent1" w:themeTint="BF"/>
          <w:right w:val="single" w:sz="8" w:space="0" w:color="5C5C5C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C9C9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9C9C9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2">
    <w:name w:val="Medium Shading 1 Accent 2"/>
    <w:basedOn w:val="Standaardtabel"/>
    <w:uiPriority w:val="63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C30D0D" w:themeColor="accent2" w:themeTint="BF"/>
        <w:left w:val="single" w:sz="8" w:space="0" w:color="C30D0D" w:themeColor="accent2" w:themeTint="BF"/>
        <w:bottom w:val="single" w:sz="8" w:space="0" w:color="C30D0D" w:themeColor="accent2" w:themeTint="BF"/>
        <w:right w:val="single" w:sz="8" w:space="0" w:color="C30D0D" w:themeColor="accent2" w:themeTint="BF"/>
        <w:insideH w:val="single" w:sz="8" w:space="0" w:color="C30D0D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30D0D" w:themeColor="accent2" w:themeTint="BF"/>
          <w:left w:val="single" w:sz="8" w:space="0" w:color="C30D0D" w:themeColor="accent2" w:themeTint="BF"/>
          <w:bottom w:val="single" w:sz="8" w:space="0" w:color="C30D0D" w:themeColor="accent2" w:themeTint="BF"/>
          <w:right w:val="single" w:sz="8" w:space="0" w:color="C30D0D" w:themeColor="accent2" w:themeTint="BF"/>
          <w:insideH w:val="nil"/>
          <w:insideV w:val="nil"/>
        </w:tcBorders>
        <w:shd w:val="clear" w:color="auto" w:fill="65070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30D0D" w:themeColor="accent2" w:themeTint="BF"/>
          <w:left w:val="single" w:sz="8" w:space="0" w:color="C30D0D" w:themeColor="accent2" w:themeTint="BF"/>
          <w:bottom w:val="single" w:sz="8" w:space="0" w:color="C30D0D" w:themeColor="accent2" w:themeTint="BF"/>
          <w:right w:val="single" w:sz="8" w:space="0" w:color="C30D0D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A2A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8A2A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3">
    <w:name w:val="Medium Shading 1 Accent 3"/>
    <w:basedOn w:val="Standaardtabel"/>
    <w:uiPriority w:val="63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EAEAEA" w:themeColor="accent3" w:themeTint="BF"/>
        <w:left w:val="single" w:sz="8" w:space="0" w:color="EAEAEA" w:themeColor="accent3" w:themeTint="BF"/>
        <w:bottom w:val="single" w:sz="8" w:space="0" w:color="EAEAEA" w:themeColor="accent3" w:themeTint="BF"/>
        <w:right w:val="single" w:sz="8" w:space="0" w:color="EAEAEA" w:themeColor="accent3" w:themeTint="BF"/>
        <w:insideH w:val="single" w:sz="8" w:space="0" w:color="EAEAE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AEAEA" w:themeColor="accent3" w:themeTint="BF"/>
          <w:left w:val="single" w:sz="8" w:space="0" w:color="EAEAEA" w:themeColor="accent3" w:themeTint="BF"/>
          <w:bottom w:val="single" w:sz="8" w:space="0" w:color="EAEAEA" w:themeColor="accent3" w:themeTint="BF"/>
          <w:right w:val="single" w:sz="8" w:space="0" w:color="EAEAEA" w:themeColor="accent3" w:themeTint="BF"/>
          <w:insideH w:val="nil"/>
          <w:insideV w:val="nil"/>
        </w:tcBorders>
        <w:shd w:val="clear" w:color="auto" w:fill="E3E3E3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AEAEA" w:themeColor="accent3" w:themeTint="BF"/>
          <w:left w:val="single" w:sz="8" w:space="0" w:color="EAEAEA" w:themeColor="accent3" w:themeTint="BF"/>
          <w:bottom w:val="single" w:sz="8" w:space="0" w:color="EAEAEA" w:themeColor="accent3" w:themeTint="BF"/>
          <w:right w:val="single" w:sz="8" w:space="0" w:color="EAEAE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8F8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8F8F8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4">
    <w:name w:val="Medium Shading 1 Accent 4"/>
    <w:basedOn w:val="Standaardtabel"/>
    <w:uiPriority w:val="63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707070" w:themeColor="accent4" w:themeTint="BF"/>
        <w:left w:val="single" w:sz="8" w:space="0" w:color="707070" w:themeColor="accent4" w:themeTint="BF"/>
        <w:bottom w:val="single" w:sz="8" w:space="0" w:color="707070" w:themeColor="accent4" w:themeTint="BF"/>
        <w:right w:val="single" w:sz="8" w:space="0" w:color="707070" w:themeColor="accent4" w:themeTint="BF"/>
        <w:insideH w:val="single" w:sz="8" w:space="0" w:color="707070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07070" w:themeColor="accent4" w:themeTint="BF"/>
          <w:left w:val="single" w:sz="8" w:space="0" w:color="707070" w:themeColor="accent4" w:themeTint="BF"/>
          <w:bottom w:val="single" w:sz="8" w:space="0" w:color="707070" w:themeColor="accent4" w:themeTint="BF"/>
          <w:right w:val="single" w:sz="8" w:space="0" w:color="707070" w:themeColor="accent4" w:themeTint="BF"/>
          <w:insideH w:val="nil"/>
          <w:insideV w:val="nil"/>
        </w:tcBorders>
        <w:shd w:val="clear" w:color="auto" w:fill="414141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7070" w:themeColor="accent4" w:themeTint="BF"/>
          <w:left w:val="single" w:sz="8" w:space="0" w:color="707070" w:themeColor="accent4" w:themeTint="BF"/>
          <w:bottom w:val="single" w:sz="8" w:space="0" w:color="707070" w:themeColor="accent4" w:themeTint="BF"/>
          <w:right w:val="single" w:sz="8" w:space="0" w:color="70707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0D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0D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5">
    <w:name w:val="Medium Shading 1 Accent 5"/>
    <w:basedOn w:val="Standaardtabel"/>
    <w:uiPriority w:val="63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EADADB" w:themeColor="accent5" w:themeTint="BF"/>
        <w:left w:val="single" w:sz="8" w:space="0" w:color="EADADB" w:themeColor="accent5" w:themeTint="BF"/>
        <w:bottom w:val="single" w:sz="8" w:space="0" w:color="EADADB" w:themeColor="accent5" w:themeTint="BF"/>
        <w:right w:val="single" w:sz="8" w:space="0" w:color="EADADB" w:themeColor="accent5" w:themeTint="BF"/>
        <w:insideH w:val="single" w:sz="8" w:space="0" w:color="EADADB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ADADB" w:themeColor="accent5" w:themeTint="BF"/>
          <w:left w:val="single" w:sz="8" w:space="0" w:color="EADADB" w:themeColor="accent5" w:themeTint="BF"/>
          <w:bottom w:val="single" w:sz="8" w:space="0" w:color="EADADB" w:themeColor="accent5" w:themeTint="BF"/>
          <w:right w:val="single" w:sz="8" w:space="0" w:color="EADADB" w:themeColor="accent5" w:themeTint="BF"/>
          <w:insideH w:val="nil"/>
          <w:insideV w:val="nil"/>
        </w:tcBorders>
        <w:shd w:val="clear" w:color="auto" w:fill="E4CED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ADADB" w:themeColor="accent5" w:themeTint="BF"/>
          <w:left w:val="single" w:sz="8" w:space="0" w:color="EADADB" w:themeColor="accent5" w:themeTint="BF"/>
          <w:bottom w:val="single" w:sz="8" w:space="0" w:color="EADADB" w:themeColor="accent5" w:themeTint="BF"/>
          <w:right w:val="single" w:sz="8" w:space="0" w:color="EADADB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2F3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8F2F3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6">
    <w:name w:val="Medium Shading 1 Accent 6"/>
    <w:basedOn w:val="Standaardtabel"/>
    <w:uiPriority w:val="63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accent6" w:themeTint="BF"/>
        <w:left w:val="single" w:sz="8" w:space="0" w:color="FFFFFF" w:themeColor="accent6" w:themeTint="BF"/>
        <w:bottom w:val="single" w:sz="8" w:space="0" w:color="FFFFFF" w:themeColor="accent6" w:themeTint="BF"/>
        <w:right w:val="single" w:sz="8" w:space="0" w:color="FFFFFF" w:themeColor="accent6" w:themeTint="BF"/>
        <w:insideH w:val="single" w:sz="8" w:space="0" w:color="FFFFFF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FFFF" w:themeColor="accent6" w:themeTint="BF"/>
          <w:left w:val="single" w:sz="8" w:space="0" w:color="FFFFFF" w:themeColor="accent6" w:themeTint="BF"/>
          <w:bottom w:val="single" w:sz="8" w:space="0" w:color="FFFFFF" w:themeColor="accent6" w:themeTint="BF"/>
          <w:right w:val="single" w:sz="8" w:space="0" w:color="FFFFFF" w:themeColor="accent6" w:themeTint="BF"/>
          <w:insideH w:val="nil"/>
          <w:insideV w:val="nil"/>
        </w:tcBorders>
        <w:shd w:val="clear" w:color="auto" w:fill="FFFFFF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FFFF" w:themeColor="accent6" w:themeTint="BF"/>
          <w:left w:val="single" w:sz="8" w:space="0" w:color="FFFFFF" w:themeColor="accent6" w:themeTint="BF"/>
          <w:bottom w:val="single" w:sz="8" w:space="0" w:color="FFFFFF" w:themeColor="accent6" w:themeTint="BF"/>
          <w:right w:val="single" w:sz="8" w:space="0" w:color="FFFFFF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FFFF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2">
    <w:name w:val="Medium Shading 2"/>
    <w:basedOn w:val="Standaardtabel"/>
    <w:uiPriority w:val="64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Gemiddeldearcering2-accent1">
    <w:name w:val="Medium Shading 2 Accent 1"/>
    <w:basedOn w:val="Standaardtabel"/>
    <w:uiPriority w:val="64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62626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2626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62626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Gemiddeldearcering2-accent2">
    <w:name w:val="Medium Shading 2 Accent 2"/>
    <w:basedOn w:val="Standaardtabel"/>
    <w:uiPriority w:val="64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5070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5070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5070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Gemiddeldearcering2-accent3">
    <w:name w:val="Medium Shading 2 Accent 3"/>
    <w:basedOn w:val="Standaardtabel"/>
    <w:uiPriority w:val="64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3E3E3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E3E3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3E3E3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Gemiddeldearcering2-accent4">
    <w:name w:val="Medium Shading 2 Accent 4"/>
    <w:basedOn w:val="Standaardtabel"/>
    <w:uiPriority w:val="64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14141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14141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14141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Gemiddeldearcering2-accent5">
    <w:name w:val="Medium Shading 2 Accent 5"/>
    <w:basedOn w:val="Standaardtabel"/>
    <w:uiPriority w:val="64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4CED0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4CED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4CED0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Gemiddeldearcering2-accent6">
    <w:name w:val="Medium Shading 2 Accent 6"/>
    <w:basedOn w:val="Standaardtabel"/>
    <w:uiPriority w:val="64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FFFF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Berichtkop">
    <w:name w:val="Message Header"/>
    <w:basedOn w:val="Standaard"/>
    <w:link w:val="BerichtkopChar"/>
    <w:uiPriority w:val="99"/>
    <w:semiHidden/>
    <w:unhideWhenUsed/>
    <w:rsid w:val="0057222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eastAsiaTheme="majorEastAsia"/>
      <w:sz w:val="24"/>
      <w:szCs w:val="24"/>
      <w:lang w:val="nl-NL" w:bidi="ar-SA"/>
    </w:rPr>
  </w:style>
  <w:style w:type="character" w:customStyle="1" w:styleId="BerichtkopChar">
    <w:name w:val="Berichtkop Char"/>
    <w:basedOn w:val="Standaardalinea-lettertype"/>
    <w:link w:val="Berichtkop"/>
    <w:uiPriority w:val="99"/>
    <w:semiHidden/>
    <w:rsid w:val="00572222"/>
    <w:rPr>
      <w:rFonts w:asciiTheme="majorHAnsi" w:eastAsiaTheme="majorEastAsia" w:hAnsiTheme="majorHAnsi" w:cstheme="majorBidi"/>
      <w:kern w:val="16"/>
      <w:sz w:val="24"/>
      <w:szCs w:val="24"/>
      <w:shd w:val="pct20" w:color="auto" w:fill="auto"/>
      <w14:ligatures w14:val="standardContextual"/>
      <w14:numForm w14:val="oldStyle"/>
      <w14:numSpacing w14:val="proportional"/>
      <w14:cntxtAlts/>
    </w:rPr>
  </w:style>
  <w:style w:type="paragraph" w:styleId="Geenafstand">
    <w:name w:val="No Spacing"/>
    <w:link w:val="GeenafstandChar"/>
    <w:uiPriority w:val="1"/>
    <w:unhideWhenUsed/>
    <w:qFormat/>
    <w:rsid w:val="00572222"/>
    <w:pPr>
      <w:spacing w:after="0" w:line="240" w:lineRule="auto"/>
    </w:pPr>
    <w:rPr>
      <w:kern w:val="16"/>
      <w14:ligatures w14:val="standardContextual"/>
      <w14:numForm w14:val="oldStyle"/>
      <w14:numSpacing w14:val="proportional"/>
      <w14:cntxtAlts/>
    </w:rPr>
  </w:style>
  <w:style w:type="paragraph" w:styleId="Normaalweb">
    <w:name w:val="Normal (Web)"/>
    <w:basedOn w:val="Standaard"/>
    <w:uiPriority w:val="99"/>
    <w:semiHidden/>
    <w:unhideWhenUsed/>
    <w:rsid w:val="00572222"/>
    <w:pPr>
      <w:spacing w:after="300" w:line="276" w:lineRule="auto"/>
      <w:ind w:left="0" w:firstLine="0"/>
    </w:pPr>
    <w:rPr>
      <w:rFonts w:ascii="Times New Roman" w:hAnsi="Times New Roman" w:cs="Times New Roman"/>
      <w:sz w:val="24"/>
      <w:szCs w:val="24"/>
      <w:lang w:val="nl-NL" w:bidi="ar-SA"/>
    </w:rPr>
  </w:style>
  <w:style w:type="paragraph" w:styleId="Standaardinspringing">
    <w:name w:val="Normal Indent"/>
    <w:basedOn w:val="Standaard"/>
    <w:uiPriority w:val="99"/>
    <w:semiHidden/>
    <w:unhideWhenUsed/>
    <w:rsid w:val="00572222"/>
    <w:pPr>
      <w:spacing w:after="300" w:line="276" w:lineRule="auto"/>
      <w:ind w:left="720" w:firstLine="0"/>
    </w:pPr>
    <w:rPr>
      <w:rFonts w:asciiTheme="minorHAnsi" w:hAnsiTheme="minorHAnsi" w:cstheme="minorBidi"/>
      <w:lang w:val="nl-NL" w:bidi="ar-SA"/>
    </w:rPr>
  </w:style>
  <w:style w:type="paragraph" w:styleId="Notitiekop">
    <w:name w:val="Note Heading"/>
    <w:basedOn w:val="Standaard"/>
    <w:next w:val="Standaard"/>
    <w:link w:val="NotitiekopChar"/>
    <w:uiPriority w:val="99"/>
    <w:semiHidden/>
    <w:unhideWhenUsed/>
    <w:rsid w:val="00572222"/>
    <w:pPr>
      <w:ind w:left="0" w:firstLine="0"/>
    </w:pPr>
    <w:rPr>
      <w:rFonts w:asciiTheme="minorHAnsi" w:hAnsiTheme="minorHAnsi" w:cstheme="minorBidi"/>
      <w:lang w:val="nl-NL" w:bidi="ar-SA"/>
    </w:rPr>
  </w:style>
  <w:style w:type="character" w:customStyle="1" w:styleId="NotitiekopChar">
    <w:name w:val="Notitiekop Char"/>
    <w:basedOn w:val="Standaardalinea-lettertype"/>
    <w:link w:val="Notitiekop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character" w:styleId="Paginanummer">
    <w:name w:val="page number"/>
    <w:basedOn w:val="Standaardalinea-lettertype"/>
    <w:uiPriority w:val="99"/>
    <w:semiHidden/>
    <w:unhideWhenUsed/>
    <w:rsid w:val="00572222"/>
    <w:rPr>
      <w:sz w:val="22"/>
    </w:rPr>
  </w:style>
  <w:style w:type="table" w:styleId="Onopgemaaktetabel1">
    <w:name w:val="Plain Table 1"/>
    <w:basedOn w:val="Standaardtabel"/>
    <w:uiPriority w:val="40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Onopgemaaktetabel2">
    <w:name w:val="Plain Table 2"/>
    <w:basedOn w:val="Standaardtabel"/>
    <w:uiPriority w:val="41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Onopgemaaktetabel3">
    <w:name w:val="Plain Table 3"/>
    <w:basedOn w:val="Standaardtabel"/>
    <w:uiPriority w:val="42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Onopgemaaktetabel4">
    <w:name w:val="Plain Table 4"/>
    <w:basedOn w:val="Standaardtabel"/>
    <w:uiPriority w:val="43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Onopgemaaktetabel5">
    <w:name w:val="Plain Table 5"/>
    <w:basedOn w:val="Standaardtabel"/>
    <w:uiPriority w:val="44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ekstzonderopmaak">
    <w:name w:val="Plain Text"/>
    <w:basedOn w:val="Standaard"/>
    <w:link w:val="TekstzonderopmaakChar"/>
    <w:uiPriority w:val="99"/>
    <w:semiHidden/>
    <w:unhideWhenUsed/>
    <w:rsid w:val="00572222"/>
    <w:pPr>
      <w:ind w:left="0" w:firstLine="0"/>
    </w:pPr>
    <w:rPr>
      <w:rFonts w:ascii="Consolas" w:hAnsi="Consolas" w:cstheme="minorBidi"/>
      <w:szCs w:val="21"/>
      <w:lang w:val="nl-NL" w:bidi="ar-SA"/>
    </w:rPr>
  </w:style>
  <w:style w:type="character" w:customStyle="1" w:styleId="TekstzonderopmaakChar">
    <w:name w:val="Tekst zonder opmaak Char"/>
    <w:basedOn w:val="Standaardalinea-lettertype"/>
    <w:link w:val="Tekstzonderopmaak"/>
    <w:uiPriority w:val="99"/>
    <w:semiHidden/>
    <w:rsid w:val="00572222"/>
    <w:rPr>
      <w:rFonts w:ascii="Consolas" w:hAnsi="Consolas"/>
      <w:kern w:val="16"/>
      <w:sz w:val="22"/>
      <w:szCs w:val="21"/>
      <w14:ligatures w14:val="standardContextual"/>
      <w14:numForm w14:val="oldStyle"/>
      <w14:numSpacing w14:val="proportional"/>
      <w14:cntxtAlts/>
    </w:rPr>
  </w:style>
  <w:style w:type="paragraph" w:styleId="Citaat">
    <w:name w:val="Quote"/>
    <w:basedOn w:val="Standaard"/>
    <w:next w:val="Standaard"/>
    <w:link w:val="CitaatChar"/>
    <w:uiPriority w:val="29"/>
    <w:semiHidden/>
    <w:qFormat/>
    <w:rsid w:val="00572222"/>
    <w:pPr>
      <w:spacing w:before="200" w:after="160" w:line="276" w:lineRule="auto"/>
      <w:ind w:left="864" w:right="864" w:firstLine="0"/>
      <w:jc w:val="center"/>
    </w:pPr>
    <w:rPr>
      <w:rFonts w:asciiTheme="minorHAnsi" w:hAnsiTheme="minorHAnsi" w:cstheme="minorBidi"/>
      <w:i/>
      <w:iCs/>
      <w:color w:val="404040" w:themeColor="text1" w:themeTint="BF"/>
      <w:lang w:val="nl-NL" w:bidi="ar-SA"/>
    </w:rPr>
  </w:style>
  <w:style w:type="character" w:customStyle="1" w:styleId="CitaatChar">
    <w:name w:val="Citaat Char"/>
    <w:basedOn w:val="Standaardalinea-lettertype"/>
    <w:link w:val="Citaat"/>
    <w:uiPriority w:val="29"/>
    <w:semiHidden/>
    <w:rsid w:val="00572222"/>
    <w:rPr>
      <w:i/>
      <w:iCs/>
      <w:color w:val="404040" w:themeColor="text1" w:themeTint="BF"/>
      <w:kern w:val="16"/>
      <w:sz w:val="22"/>
      <w14:ligatures w14:val="standardContextual"/>
      <w14:numForm w14:val="oldStyle"/>
      <w14:numSpacing w14:val="proportional"/>
      <w14:cntxtAlts/>
    </w:rPr>
  </w:style>
  <w:style w:type="paragraph" w:styleId="Aanhef">
    <w:name w:val="Salutation"/>
    <w:basedOn w:val="Standaard"/>
    <w:next w:val="Standaard"/>
    <w:link w:val="AanhefChar"/>
    <w:uiPriority w:val="5"/>
    <w:qFormat/>
    <w:rsid w:val="00572222"/>
    <w:pPr>
      <w:spacing w:after="300" w:line="276" w:lineRule="auto"/>
      <w:ind w:left="0" w:firstLine="0"/>
    </w:pPr>
    <w:rPr>
      <w:rFonts w:asciiTheme="minorHAnsi" w:hAnsiTheme="minorHAnsi" w:cstheme="minorBidi"/>
      <w:lang w:val="nl-NL" w:bidi="ar-SA"/>
    </w:rPr>
  </w:style>
  <w:style w:type="character" w:customStyle="1" w:styleId="AanhefChar">
    <w:name w:val="Aanhef Char"/>
    <w:basedOn w:val="Standaardalinea-lettertype"/>
    <w:link w:val="Aanhef"/>
    <w:uiPriority w:val="5"/>
    <w:rsid w:val="00752FC4"/>
  </w:style>
  <w:style w:type="paragraph" w:styleId="Handtekening">
    <w:name w:val="Signature"/>
    <w:basedOn w:val="Standaard"/>
    <w:next w:val="Standaard"/>
    <w:link w:val="HandtekeningChar"/>
    <w:uiPriority w:val="7"/>
    <w:qFormat/>
    <w:rsid w:val="00254E0D"/>
    <w:pPr>
      <w:spacing w:after="300" w:line="276" w:lineRule="auto"/>
      <w:ind w:left="0" w:firstLine="0"/>
      <w:contextualSpacing/>
    </w:pPr>
    <w:rPr>
      <w:rFonts w:asciiTheme="minorHAnsi" w:hAnsiTheme="minorHAnsi" w:cstheme="minorBidi"/>
      <w:lang w:val="nl-NL" w:bidi="ar-SA"/>
    </w:rPr>
  </w:style>
  <w:style w:type="character" w:customStyle="1" w:styleId="HandtekeningChar">
    <w:name w:val="Handtekening Char"/>
    <w:basedOn w:val="Standaardalinea-lettertype"/>
    <w:link w:val="Handtekening"/>
    <w:uiPriority w:val="7"/>
    <w:rsid w:val="00254E0D"/>
    <w:rPr>
      <w:color w:val="auto"/>
    </w:rPr>
  </w:style>
  <w:style w:type="character" w:styleId="Zwaar">
    <w:name w:val="Strong"/>
    <w:basedOn w:val="Standaardalinea-lettertype"/>
    <w:uiPriority w:val="19"/>
    <w:semiHidden/>
    <w:qFormat/>
    <w:rsid w:val="00572222"/>
    <w:rPr>
      <w:b/>
      <w:bCs/>
      <w:sz w:val="22"/>
    </w:rPr>
  </w:style>
  <w:style w:type="paragraph" w:styleId="Ondertitel">
    <w:name w:val="Subtitle"/>
    <w:basedOn w:val="Standaard"/>
    <w:next w:val="Standaard"/>
    <w:link w:val="OndertitelChar"/>
    <w:uiPriority w:val="11"/>
    <w:semiHidden/>
    <w:unhideWhenUsed/>
    <w:qFormat/>
    <w:rsid w:val="00572222"/>
    <w:pPr>
      <w:numPr>
        <w:ilvl w:val="1"/>
      </w:numPr>
      <w:spacing w:after="160" w:line="276" w:lineRule="auto"/>
      <w:ind w:left="284" w:hanging="284"/>
    </w:pPr>
    <w:rPr>
      <w:rFonts w:asciiTheme="minorHAnsi" w:eastAsiaTheme="minorEastAsia" w:hAnsiTheme="minorHAnsi" w:cstheme="minorBidi"/>
      <w:color w:val="5A5A5A" w:themeColor="text1" w:themeTint="A5"/>
      <w:spacing w:val="15"/>
      <w:lang w:val="nl-NL" w:bidi="ar-SA"/>
    </w:rPr>
  </w:style>
  <w:style w:type="character" w:customStyle="1" w:styleId="OndertitelChar">
    <w:name w:val="Ondertitel Char"/>
    <w:basedOn w:val="Standaardalinea-lettertype"/>
    <w:link w:val="Ondertitel"/>
    <w:uiPriority w:val="11"/>
    <w:semiHidden/>
    <w:rsid w:val="00572222"/>
    <w:rPr>
      <w:rFonts w:eastAsiaTheme="minorEastAsia"/>
      <w:color w:val="5A5A5A" w:themeColor="text1" w:themeTint="A5"/>
      <w:spacing w:val="15"/>
      <w:kern w:val="16"/>
      <w:sz w:val="22"/>
      <w:szCs w:val="22"/>
      <w14:ligatures w14:val="standardContextual"/>
      <w14:numForm w14:val="oldStyle"/>
      <w14:numSpacing w14:val="proportional"/>
      <w14:cntxtAlts/>
    </w:rPr>
  </w:style>
  <w:style w:type="character" w:styleId="Subtielebenadrukking">
    <w:name w:val="Subtle Emphasis"/>
    <w:basedOn w:val="Standaardalinea-lettertype"/>
    <w:uiPriority w:val="19"/>
    <w:semiHidden/>
    <w:qFormat/>
    <w:rsid w:val="00572222"/>
    <w:rPr>
      <w:i/>
      <w:iCs/>
      <w:color w:val="404040" w:themeColor="text1" w:themeTint="BF"/>
      <w:sz w:val="22"/>
    </w:rPr>
  </w:style>
  <w:style w:type="character" w:styleId="Subtieleverwijzing">
    <w:name w:val="Subtle Reference"/>
    <w:basedOn w:val="Standaardalinea-lettertype"/>
    <w:uiPriority w:val="31"/>
    <w:semiHidden/>
    <w:qFormat/>
    <w:rsid w:val="00572222"/>
    <w:rPr>
      <w:smallCaps/>
      <w:color w:val="5A5A5A" w:themeColor="text1" w:themeTint="A5"/>
      <w:sz w:val="22"/>
    </w:rPr>
  </w:style>
  <w:style w:type="table" w:styleId="3D-effectenvoortabel1">
    <w:name w:val="Table 3D effects 1"/>
    <w:basedOn w:val="Standaardtabel"/>
    <w:uiPriority w:val="99"/>
    <w:semiHidden/>
    <w:unhideWhenUsed/>
    <w:rsid w:val="00572222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D-effectenvoortabel2">
    <w:name w:val="Table 3D effects 2"/>
    <w:basedOn w:val="Standaardtabel"/>
    <w:uiPriority w:val="99"/>
    <w:semiHidden/>
    <w:unhideWhenUsed/>
    <w:rsid w:val="00572222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D-effectenvoortabel3">
    <w:name w:val="Table 3D effects 3"/>
    <w:basedOn w:val="Standaardtabel"/>
    <w:uiPriority w:val="99"/>
    <w:semiHidden/>
    <w:unhideWhenUsed/>
    <w:rsid w:val="00572222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sieketabel1">
    <w:name w:val="Table Classic 1"/>
    <w:basedOn w:val="Standaardtabel"/>
    <w:uiPriority w:val="99"/>
    <w:semiHidden/>
    <w:unhideWhenUsed/>
    <w:rsid w:val="00572222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sieketabel2">
    <w:name w:val="Table Classic 2"/>
    <w:basedOn w:val="Standaardtabel"/>
    <w:uiPriority w:val="99"/>
    <w:semiHidden/>
    <w:unhideWhenUsed/>
    <w:rsid w:val="00572222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sieketabel3">
    <w:name w:val="Table Classic 3"/>
    <w:basedOn w:val="Standaardtabel"/>
    <w:uiPriority w:val="99"/>
    <w:semiHidden/>
    <w:unhideWhenUsed/>
    <w:rsid w:val="00572222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sieketabel4">
    <w:name w:val="Table Classic 4"/>
    <w:basedOn w:val="Standaardtabel"/>
    <w:uiPriority w:val="99"/>
    <w:semiHidden/>
    <w:unhideWhenUsed/>
    <w:rsid w:val="00572222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eurrijketabel1">
    <w:name w:val="Table Colorful 1"/>
    <w:basedOn w:val="Standaardtabel"/>
    <w:uiPriority w:val="99"/>
    <w:semiHidden/>
    <w:unhideWhenUsed/>
    <w:rsid w:val="00572222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eurrijketabel2">
    <w:name w:val="Table Colorful 2"/>
    <w:basedOn w:val="Standaardtabel"/>
    <w:uiPriority w:val="99"/>
    <w:semiHidden/>
    <w:unhideWhenUsed/>
    <w:rsid w:val="00572222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eurrijketabel3">
    <w:name w:val="Table Colorful 3"/>
    <w:basedOn w:val="Standaardtabel"/>
    <w:uiPriority w:val="99"/>
    <w:semiHidden/>
    <w:unhideWhenUsed/>
    <w:rsid w:val="00572222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kolommen1">
    <w:name w:val="Table Columns 1"/>
    <w:basedOn w:val="Standaardtabel"/>
    <w:uiPriority w:val="99"/>
    <w:semiHidden/>
    <w:unhideWhenUsed/>
    <w:rsid w:val="00572222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kolommen2">
    <w:name w:val="Table Columns 2"/>
    <w:basedOn w:val="Standaardtabel"/>
    <w:uiPriority w:val="99"/>
    <w:semiHidden/>
    <w:unhideWhenUsed/>
    <w:rsid w:val="00572222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kolommen3">
    <w:name w:val="Table Columns 3"/>
    <w:basedOn w:val="Standaardtabel"/>
    <w:uiPriority w:val="99"/>
    <w:semiHidden/>
    <w:unhideWhenUsed/>
    <w:rsid w:val="00572222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kolommen4">
    <w:name w:val="Table Columns 4"/>
    <w:basedOn w:val="Standaardtabel"/>
    <w:uiPriority w:val="99"/>
    <w:semiHidden/>
    <w:unhideWhenUsed/>
    <w:rsid w:val="00572222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kolommen5">
    <w:name w:val="Table Columns 5"/>
    <w:basedOn w:val="Standaardtabel"/>
    <w:uiPriority w:val="99"/>
    <w:semiHidden/>
    <w:unhideWhenUsed/>
    <w:rsid w:val="00572222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Eigentijdsetabel">
    <w:name w:val="Table Contemporary"/>
    <w:basedOn w:val="Standaardtabel"/>
    <w:uiPriority w:val="99"/>
    <w:semiHidden/>
    <w:unhideWhenUsed/>
    <w:rsid w:val="00572222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Elegantetabel">
    <w:name w:val="Table Elegant"/>
    <w:basedOn w:val="Standaardtabel"/>
    <w:uiPriority w:val="99"/>
    <w:semiHidden/>
    <w:unhideWhenUsed/>
    <w:rsid w:val="00572222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raster1">
    <w:name w:val="Table Grid 1"/>
    <w:basedOn w:val="Standaardtabel"/>
    <w:uiPriority w:val="99"/>
    <w:semiHidden/>
    <w:unhideWhenUsed/>
    <w:rsid w:val="00572222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raster2">
    <w:name w:val="Table Grid 2"/>
    <w:basedOn w:val="Standaardtabel"/>
    <w:uiPriority w:val="99"/>
    <w:semiHidden/>
    <w:unhideWhenUsed/>
    <w:rsid w:val="00572222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raster3">
    <w:name w:val="Table Grid 3"/>
    <w:basedOn w:val="Standaardtabel"/>
    <w:uiPriority w:val="99"/>
    <w:semiHidden/>
    <w:unhideWhenUsed/>
    <w:rsid w:val="00572222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raster4">
    <w:name w:val="Table Grid 4"/>
    <w:basedOn w:val="Standaardtabel"/>
    <w:uiPriority w:val="99"/>
    <w:semiHidden/>
    <w:unhideWhenUsed/>
    <w:rsid w:val="00572222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raster5">
    <w:name w:val="Table Grid 5"/>
    <w:basedOn w:val="Standaardtabel"/>
    <w:uiPriority w:val="99"/>
    <w:semiHidden/>
    <w:unhideWhenUsed/>
    <w:rsid w:val="00572222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raster6">
    <w:name w:val="Table Grid 6"/>
    <w:basedOn w:val="Standaardtabel"/>
    <w:uiPriority w:val="99"/>
    <w:semiHidden/>
    <w:unhideWhenUsed/>
    <w:rsid w:val="00572222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raster7">
    <w:name w:val="Table Grid 7"/>
    <w:basedOn w:val="Standaardtabel"/>
    <w:uiPriority w:val="99"/>
    <w:semiHidden/>
    <w:unhideWhenUsed/>
    <w:rsid w:val="00572222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raster8">
    <w:name w:val="Table Grid 8"/>
    <w:basedOn w:val="Standaardtabel"/>
    <w:uiPriority w:val="99"/>
    <w:semiHidden/>
    <w:unhideWhenUsed/>
    <w:rsid w:val="00572222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rasterlicht">
    <w:name w:val="Grid Table Light"/>
    <w:basedOn w:val="Standaardtabel"/>
    <w:uiPriority w:val="45"/>
    <w:rsid w:val="00572222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lijst1">
    <w:name w:val="Table List 1"/>
    <w:basedOn w:val="Standaardtabel"/>
    <w:uiPriority w:val="99"/>
    <w:semiHidden/>
    <w:unhideWhenUsed/>
    <w:rsid w:val="00572222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jst2">
    <w:name w:val="Table List 2"/>
    <w:basedOn w:val="Standaardtabel"/>
    <w:uiPriority w:val="99"/>
    <w:semiHidden/>
    <w:unhideWhenUsed/>
    <w:rsid w:val="00572222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jst3">
    <w:name w:val="Table List 3"/>
    <w:basedOn w:val="Standaardtabel"/>
    <w:uiPriority w:val="99"/>
    <w:semiHidden/>
    <w:unhideWhenUsed/>
    <w:rsid w:val="00572222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jst4">
    <w:name w:val="Table List 4"/>
    <w:basedOn w:val="Standaardtabel"/>
    <w:uiPriority w:val="99"/>
    <w:semiHidden/>
    <w:unhideWhenUsed/>
    <w:rsid w:val="00572222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lijst5">
    <w:name w:val="Table List 5"/>
    <w:basedOn w:val="Standaardtabel"/>
    <w:uiPriority w:val="99"/>
    <w:semiHidden/>
    <w:unhideWhenUsed/>
    <w:rsid w:val="00572222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jst6">
    <w:name w:val="Table List 6"/>
    <w:basedOn w:val="Standaardtabel"/>
    <w:uiPriority w:val="99"/>
    <w:semiHidden/>
    <w:unhideWhenUsed/>
    <w:rsid w:val="00572222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lijst7">
    <w:name w:val="Table List 7"/>
    <w:basedOn w:val="Standaardtabel"/>
    <w:uiPriority w:val="99"/>
    <w:semiHidden/>
    <w:unhideWhenUsed/>
    <w:rsid w:val="00572222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lijst8">
    <w:name w:val="Table List 8"/>
    <w:basedOn w:val="Standaardtabel"/>
    <w:uiPriority w:val="99"/>
    <w:semiHidden/>
    <w:unhideWhenUsed/>
    <w:rsid w:val="00572222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Bronvermelding">
    <w:name w:val="table of authorities"/>
    <w:basedOn w:val="Standaard"/>
    <w:next w:val="Standaard"/>
    <w:uiPriority w:val="99"/>
    <w:semiHidden/>
    <w:unhideWhenUsed/>
    <w:rsid w:val="00572222"/>
    <w:pPr>
      <w:spacing w:line="276" w:lineRule="auto"/>
      <w:ind w:left="220" w:hanging="220"/>
    </w:pPr>
    <w:rPr>
      <w:rFonts w:asciiTheme="minorHAnsi" w:hAnsiTheme="minorHAnsi" w:cstheme="minorBidi"/>
      <w:lang w:val="nl-NL" w:bidi="ar-SA"/>
    </w:rPr>
  </w:style>
  <w:style w:type="paragraph" w:styleId="Lijstmetafbeeldingen">
    <w:name w:val="table of figures"/>
    <w:basedOn w:val="Standaard"/>
    <w:next w:val="Standaard"/>
    <w:uiPriority w:val="99"/>
    <w:semiHidden/>
    <w:unhideWhenUsed/>
    <w:rsid w:val="00572222"/>
    <w:pPr>
      <w:spacing w:line="276" w:lineRule="auto"/>
      <w:ind w:left="0" w:firstLine="0"/>
    </w:pPr>
    <w:rPr>
      <w:rFonts w:asciiTheme="minorHAnsi" w:hAnsiTheme="minorHAnsi" w:cstheme="minorBidi"/>
      <w:lang w:val="nl-NL" w:bidi="ar-SA"/>
    </w:rPr>
  </w:style>
  <w:style w:type="table" w:styleId="Professioneletabel">
    <w:name w:val="Table Professional"/>
    <w:basedOn w:val="Standaardtabel"/>
    <w:uiPriority w:val="99"/>
    <w:semiHidden/>
    <w:unhideWhenUsed/>
    <w:rsid w:val="00572222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Eenvoudigetabel1">
    <w:name w:val="Table Simple 1"/>
    <w:basedOn w:val="Standaardtabel"/>
    <w:uiPriority w:val="99"/>
    <w:semiHidden/>
    <w:unhideWhenUsed/>
    <w:rsid w:val="00572222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Eenvoudigetabel2">
    <w:name w:val="Table Simple 2"/>
    <w:basedOn w:val="Standaardtabel"/>
    <w:uiPriority w:val="99"/>
    <w:semiHidden/>
    <w:unhideWhenUsed/>
    <w:rsid w:val="00572222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Eenvoudigetabel3">
    <w:name w:val="Table Simple 3"/>
    <w:basedOn w:val="Standaardtabel"/>
    <w:uiPriority w:val="99"/>
    <w:semiHidden/>
    <w:unhideWhenUsed/>
    <w:rsid w:val="00572222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Verfijndetabel1">
    <w:name w:val="Table Subtle 1"/>
    <w:basedOn w:val="Standaardtabel"/>
    <w:uiPriority w:val="99"/>
    <w:semiHidden/>
    <w:unhideWhenUsed/>
    <w:rsid w:val="00572222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Verfijndetabel2">
    <w:name w:val="Table Subtle 2"/>
    <w:basedOn w:val="Standaardtabel"/>
    <w:uiPriority w:val="99"/>
    <w:semiHidden/>
    <w:unhideWhenUsed/>
    <w:rsid w:val="00572222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thema">
    <w:name w:val="Table Theme"/>
    <w:basedOn w:val="Standaardtabel"/>
    <w:uiPriority w:val="99"/>
    <w:semiHidden/>
    <w:unhideWhenUsed/>
    <w:rsid w:val="005722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Webtabel1">
    <w:name w:val="Table Web 1"/>
    <w:basedOn w:val="Standaardtabel"/>
    <w:uiPriority w:val="99"/>
    <w:semiHidden/>
    <w:unhideWhenUsed/>
    <w:rsid w:val="00572222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tabel2">
    <w:name w:val="Table Web 2"/>
    <w:basedOn w:val="Standaardtabel"/>
    <w:uiPriority w:val="99"/>
    <w:semiHidden/>
    <w:unhideWhenUsed/>
    <w:rsid w:val="00572222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tabel3">
    <w:name w:val="Table Web 3"/>
    <w:basedOn w:val="Standaardtabel"/>
    <w:uiPriority w:val="99"/>
    <w:semiHidden/>
    <w:unhideWhenUsed/>
    <w:rsid w:val="00572222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el">
    <w:name w:val="Title"/>
    <w:basedOn w:val="Standaard"/>
    <w:next w:val="Standaard"/>
    <w:link w:val="TitelChar"/>
    <w:uiPriority w:val="10"/>
    <w:semiHidden/>
    <w:qFormat/>
    <w:rsid w:val="00572222"/>
    <w:pPr>
      <w:ind w:left="0" w:firstLine="0"/>
      <w:contextualSpacing/>
    </w:pPr>
    <w:rPr>
      <w:rFonts w:eastAsiaTheme="majorEastAsia"/>
      <w:spacing w:val="-10"/>
      <w:kern w:val="28"/>
      <w:sz w:val="56"/>
      <w:szCs w:val="56"/>
      <w:lang w:val="nl-NL" w:bidi="ar-SA"/>
    </w:rPr>
  </w:style>
  <w:style w:type="character" w:customStyle="1" w:styleId="TitelChar">
    <w:name w:val="Titel Char"/>
    <w:basedOn w:val="Standaardalinea-lettertype"/>
    <w:link w:val="Titel"/>
    <w:uiPriority w:val="10"/>
    <w:semiHidden/>
    <w:rsid w:val="00572222"/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  <w14:ligatures w14:val="standardContextual"/>
      <w14:numForm w14:val="oldStyle"/>
      <w14:numSpacing w14:val="proportional"/>
      <w14:cntxtAlts/>
    </w:rPr>
  </w:style>
  <w:style w:type="paragraph" w:styleId="Kopbronvermelding">
    <w:name w:val="toa heading"/>
    <w:basedOn w:val="Standaard"/>
    <w:next w:val="Standaard"/>
    <w:uiPriority w:val="99"/>
    <w:semiHidden/>
    <w:unhideWhenUsed/>
    <w:rsid w:val="00572222"/>
    <w:pPr>
      <w:spacing w:before="120" w:after="300" w:line="276" w:lineRule="auto"/>
      <w:ind w:left="0" w:firstLine="0"/>
    </w:pPr>
    <w:rPr>
      <w:rFonts w:eastAsiaTheme="majorEastAsia"/>
      <w:b/>
      <w:bCs/>
      <w:sz w:val="24"/>
      <w:szCs w:val="24"/>
      <w:lang w:val="nl-NL" w:bidi="ar-SA"/>
    </w:rPr>
  </w:style>
  <w:style w:type="paragraph" w:styleId="Inhopg1">
    <w:name w:val="toc 1"/>
    <w:basedOn w:val="Standaard"/>
    <w:next w:val="Standaard"/>
    <w:autoRedefine/>
    <w:uiPriority w:val="39"/>
    <w:semiHidden/>
    <w:unhideWhenUsed/>
    <w:rsid w:val="00572222"/>
    <w:pPr>
      <w:spacing w:after="100" w:line="276" w:lineRule="auto"/>
      <w:ind w:left="0" w:firstLine="0"/>
    </w:pPr>
    <w:rPr>
      <w:rFonts w:asciiTheme="minorHAnsi" w:hAnsiTheme="minorHAnsi" w:cstheme="minorBidi"/>
      <w:lang w:val="nl-NL" w:bidi="ar-SA"/>
    </w:rPr>
  </w:style>
  <w:style w:type="paragraph" w:styleId="Inhopg2">
    <w:name w:val="toc 2"/>
    <w:basedOn w:val="Standaard"/>
    <w:next w:val="Standaard"/>
    <w:autoRedefine/>
    <w:uiPriority w:val="39"/>
    <w:semiHidden/>
    <w:unhideWhenUsed/>
    <w:rsid w:val="00572222"/>
    <w:pPr>
      <w:spacing w:after="100" w:line="276" w:lineRule="auto"/>
      <w:ind w:left="220" w:firstLine="0"/>
    </w:pPr>
    <w:rPr>
      <w:rFonts w:asciiTheme="minorHAnsi" w:hAnsiTheme="minorHAnsi" w:cstheme="minorBidi"/>
      <w:lang w:val="nl-NL" w:bidi="ar-SA"/>
    </w:rPr>
  </w:style>
  <w:style w:type="paragraph" w:styleId="Inhopg3">
    <w:name w:val="toc 3"/>
    <w:basedOn w:val="Standaard"/>
    <w:next w:val="Standaard"/>
    <w:autoRedefine/>
    <w:uiPriority w:val="39"/>
    <w:semiHidden/>
    <w:unhideWhenUsed/>
    <w:rsid w:val="00572222"/>
    <w:pPr>
      <w:spacing w:after="100" w:line="276" w:lineRule="auto"/>
      <w:ind w:left="440" w:firstLine="0"/>
    </w:pPr>
    <w:rPr>
      <w:rFonts w:asciiTheme="minorHAnsi" w:hAnsiTheme="minorHAnsi" w:cstheme="minorBidi"/>
      <w:lang w:val="nl-NL" w:bidi="ar-SA"/>
    </w:rPr>
  </w:style>
  <w:style w:type="paragraph" w:styleId="Inhopg4">
    <w:name w:val="toc 4"/>
    <w:basedOn w:val="Standaard"/>
    <w:next w:val="Standaard"/>
    <w:autoRedefine/>
    <w:uiPriority w:val="39"/>
    <w:semiHidden/>
    <w:unhideWhenUsed/>
    <w:rsid w:val="00572222"/>
    <w:pPr>
      <w:spacing w:after="100" w:line="276" w:lineRule="auto"/>
      <w:ind w:left="660" w:firstLine="0"/>
    </w:pPr>
    <w:rPr>
      <w:rFonts w:asciiTheme="minorHAnsi" w:hAnsiTheme="minorHAnsi" w:cstheme="minorBidi"/>
      <w:lang w:val="nl-NL" w:bidi="ar-SA"/>
    </w:rPr>
  </w:style>
  <w:style w:type="paragraph" w:styleId="Inhopg5">
    <w:name w:val="toc 5"/>
    <w:basedOn w:val="Standaard"/>
    <w:next w:val="Standaard"/>
    <w:autoRedefine/>
    <w:uiPriority w:val="39"/>
    <w:semiHidden/>
    <w:unhideWhenUsed/>
    <w:rsid w:val="00572222"/>
    <w:pPr>
      <w:spacing w:after="100" w:line="276" w:lineRule="auto"/>
      <w:ind w:left="880" w:firstLine="0"/>
    </w:pPr>
    <w:rPr>
      <w:rFonts w:asciiTheme="minorHAnsi" w:hAnsiTheme="minorHAnsi" w:cstheme="minorBidi"/>
      <w:lang w:val="nl-NL" w:bidi="ar-SA"/>
    </w:rPr>
  </w:style>
  <w:style w:type="paragraph" w:styleId="Inhopg6">
    <w:name w:val="toc 6"/>
    <w:basedOn w:val="Standaard"/>
    <w:next w:val="Standaard"/>
    <w:autoRedefine/>
    <w:uiPriority w:val="39"/>
    <w:semiHidden/>
    <w:unhideWhenUsed/>
    <w:rsid w:val="00572222"/>
    <w:pPr>
      <w:spacing w:after="100" w:line="276" w:lineRule="auto"/>
      <w:ind w:left="1100" w:firstLine="0"/>
    </w:pPr>
    <w:rPr>
      <w:rFonts w:asciiTheme="minorHAnsi" w:hAnsiTheme="minorHAnsi" w:cstheme="minorBidi"/>
      <w:lang w:val="nl-NL" w:bidi="ar-SA"/>
    </w:rPr>
  </w:style>
  <w:style w:type="paragraph" w:styleId="Inhopg7">
    <w:name w:val="toc 7"/>
    <w:basedOn w:val="Standaard"/>
    <w:next w:val="Standaard"/>
    <w:autoRedefine/>
    <w:uiPriority w:val="39"/>
    <w:semiHidden/>
    <w:unhideWhenUsed/>
    <w:rsid w:val="00572222"/>
    <w:pPr>
      <w:spacing w:after="100" w:line="276" w:lineRule="auto"/>
      <w:ind w:left="1320" w:firstLine="0"/>
    </w:pPr>
    <w:rPr>
      <w:rFonts w:asciiTheme="minorHAnsi" w:hAnsiTheme="minorHAnsi" w:cstheme="minorBidi"/>
      <w:lang w:val="nl-NL" w:bidi="ar-SA"/>
    </w:rPr>
  </w:style>
  <w:style w:type="paragraph" w:styleId="Inhopg8">
    <w:name w:val="toc 8"/>
    <w:basedOn w:val="Standaard"/>
    <w:next w:val="Standaard"/>
    <w:autoRedefine/>
    <w:uiPriority w:val="39"/>
    <w:semiHidden/>
    <w:unhideWhenUsed/>
    <w:rsid w:val="00572222"/>
    <w:pPr>
      <w:spacing w:after="100" w:line="276" w:lineRule="auto"/>
      <w:ind w:left="1540" w:firstLine="0"/>
    </w:pPr>
    <w:rPr>
      <w:rFonts w:asciiTheme="minorHAnsi" w:hAnsiTheme="minorHAnsi" w:cstheme="minorBidi"/>
      <w:lang w:val="nl-NL" w:bidi="ar-SA"/>
    </w:rPr>
  </w:style>
  <w:style w:type="paragraph" w:styleId="Inhopg9">
    <w:name w:val="toc 9"/>
    <w:basedOn w:val="Standaard"/>
    <w:next w:val="Standaard"/>
    <w:autoRedefine/>
    <w:uiPriority w:val="39"/>
    <w:semiHidden/>
    <w:unhideWhenUsed/>
    <w:rsid w:val="00572222"/>
    <w:pPr>
      <w:spacing w:after="100" w:line="276" w:lineRule="auto"/>
      <w:ind w:left="1760" w:firstLine="0"/>
    </w:pPr>
    <w:rPr>
      <w:rFonts w:asciiTheme="minorHAnsi" w:hAnsiTheme="minorHAnsi" w:cstheme="minorBidi"/>
      <w:lang w:val="nl-NL" w:bidi="ar-SA"/>
    </w:rPr>
  </w:style>
  <w:style w:type="paragraph" w:styleId="Kopvaninhoudsopgave">
    <w:name w:val="TOC Heading"/>
    <w:basedOn w:val="Kop1"/>
    <w:next w:val="Standaard"/>
    <w:uiPriority w:val="39"/>
    <w:semiHidden/>
    <w:unhideWhenUsed/>
    <w:qFormat/>
    <w:rsid w:val="00572222"/>
    <w:pPr>
      <w:spacing w:before="240"/>
      <w:outlineLvl w:val="9"/>
    </w:pPr>
    <w:rPr>
      <w:b w:val="0"/>
      <w:bCs w:val="0"/>
      <w:color w:val="1C1C1C" w:themeColor="accent1" w:themeShade="BF"/>
      <w:sz w:val="32"/>
      <w:szCs w:val="32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B35877"/>
    <w:rPr>
      <w:color w:val="605E5C"/>
      <w:shd w:val="clear" w:color="auto" w:fill="E1DFDD"/>
    </w:rPr>
  </w:style>
  <w:style w:type="character" w:customStyle="1" w:styleId="GeenafstandChar">
    <w:name w:val="Geen afstand Char"/>
    <w:basedOn w:val="Standaardalinea-lettertype"/>
    <w:link w:val="Geenafstand"/>
    <w:uiPriority w:val="1"/>
    <w:rsid w:val="00C8008E"/>
    <w:rPr>
      <w:kern w:val="16"/>
      <w14:ligatures w14:val="standardContextual"/>
      <w14:numForm w14:val="oldStyle"/>
      <w14:numSpacing w14:val="proportional"/>
      <w14:cntxtAlt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0756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7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DEWEKON.BE" TargetMode="External"/><Relationship Id="rId1" Type="http://schemas.openxmlformats.org/officeDocument/2006/relationships/image" Target="media/image9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lies.florizoone\AppData\Roaming\Microsoft\Templates\Briefhoofd%20met%20moderne%20hoeken.dotx" TargetMode="External"/></Relationships>
</file>

<file path=word/theme/theme1.xml><?xml version="1.0" encoding="utf-8"?>
<a:theme xmlns:a="http://schemas.openxmlformats.org/drawingml/2006/main" name="Personal Letterhead">
  <a:themeElements>
    <a:clrScheme name="Letterhead LH07">
      <a:dk1>
        <a:sysClr val="windowText" lastClr="000000"/>
      </a:dk1>
      <a:lt1>
        <a:sysClr val="window" lastClr="FFFFFF"/>
      </a:lt1>
      <a:dk2>
        <a:srgbClr val="000000"/>
      </a:dk2>
      <a:lt2>
        <a:srgbClr val="FFFFFF"/>
      </a:lt2>
      <a:accent1>
        <a:srgbClr val="262626"/>
      </a:accent1>
      <a:accent2>
        <a:srgbClr val="650707"/>
      </a:accent2>
      <a:accent3>
        <a:srgbClr val="E3E3E3"/>
      </a:accent3>
      <a:accent4>
        <a:srgbClr val="414141"/>
      </a:accent4>
      <a:accent5>
        <a:srgbClr val="E4CED0"/>
      </a:accent5>
      <a:accent6>
        <a:srgbClr val="FFFFFF"/>
      </a:accent6>
      <a:hlink>
        <a:srgbClr val="0070C0"/>
      </a:hlink>
      <a:folHlink>
        <a:srgbClr val="650707"/>
      </a:folHlink>
    </a:clrScheme>
    <a:fontScheme name="Century Gothic">
      <a:maj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6804AB-7CC7-4EDB-98C4-7F4CF232EFC9}">
  <ds:schemaRefs>
    <ds:schemaRef ds:uri="http://schemas.microsoft.com/office/infopath/2007/PartnerControls"/>
    <ds:schemaRef ds:uri="http://www.w3.org/XML/1998/namespace"/>
    <ds:schemaRef ds:uri="http://purl.org/dc/dcmitype/"/>
    <ds:schemaRef ds:uri="http://schemas.microsoft.com/office/2006/documentManagement/types"/>
    <ds:schemaRef ds:uri="http://purl.org/dc/elements/1.1/"/>
    <ds:schemaRef ds:uri="http://schemas.openxmlformats.org/package/2006/metadata/core-properties"/>
    <ds:schemaRef ds:uri="http://purl.org/dc/terms/"/>
    <ds:schemaRef ds:uri="16c05727-aa75-4e4a-9b5f-8a80a1165891"/>
    <ds:schemaRef ds:uri="71af3243-3dd4-4a8d-8c0d-dd76da1f02a5"/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66D75825-3800-4099-9259-D366CC09AB6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A8E1F3D-D641-4505-8D47-02BDC78B693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30D071C-579C-4173-B5E7-98804D7BBE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Briefhoofd met moderne hoeken</Template>
  <TotalTime>0</TotalTime>
  <Pages>1</Pages>
  <Words>203</Words>
  <Characters>1118</Characters>
  <Application>Microsoft Office Word</Application>
  <DocSecurity>0</DocSecurity>
  <Lines>9</Lines>
  <Paragraphs>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2020-01-27T11:54:00Z</dcterms:created>
  <dcterms:modified xsi:type="dcterms:W3CDTF">2020-01-28T09:32:00Z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