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09FCC">
      <w:pPr>
        <w:bidi w:val="0"/>
        <w:jc w:val="both"/>
        <w:rPr>
          <w:rFonts w:hint="default" w:ascii="Times New Roman Regular" w:hAnsi="Times New Roman Regular" w:cs="Times New Roman Regular"/>
          <w:sz w:val="32"/>
          <w:szCs w:val="32"/>
        </w:rPr>
      </w:pPr>
      <w:bookmarkStart w:id="0" w:name="_GoBack"/>
      <w:bookmarkEnd w:id="0"/>
      <w:r>
        <w:rPr>
          <w:rFonts w:hint="default" w:ascii="Times New Roman Regular" w:hAnsi="Times New Roman Regular" w:cs="Times New Roman Regular"/>
          <w:sz w:val="32"/>
          <w:szCs w:val="32"/>
        </w:rPr>
        <w:t>MODULO DI CONSENSO INFORMATO</w:t>
      </w:r>
    </w:p>
    <w:p w14:paraId="61E7EB7E">
      <w:pPr>
        <w:jc w:val="both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eastAsia="SimSun" w:cs="Times New Roman Regular"/>
          <w:sz w:val="24"/>
        </w:rPr>
        <w:t xml:space="preserve">  </w:t>
      </w:r>
      <w:r>
        <w:rPr>
          <w:rStyle w:val="33"/>
          <w:rFonts w:hint="default" w:ascii="Times New Roman Regular" w:hAnsi="Times New Roman Regular" w:eastAsia="Arial" w:cs="Times New Roman Regular"/>
          <w:b/>
          <w:bCs/>
          <w:sz w:val="32"/>
          <w:szCs w:val="32"/>
          <w:u w:val="none"/>
        </w:rPr>
        <w:t>Sportello di ascolto psicologico</w:t>
      </w:r>
      <w:r>
        <w:br w:type="textWrapping"/>
      </w:r>
      <w:r>
        <w:br w:type="textWrapping"/>
      </w:r>
      <w:r>
        <w:rPr>
          <w:rFonts w:hint="default" w:ascii="Times New Roman Regular" w:hAnsi="Times New Roman Regular" w:cs="Times New Roman Regular"/>
        </w:rPr>
        <w:t>Professionista incaricato: Dott.</w:t>
      </w:r>
      <w:r>
        <w:rPr>
          <w:rFonts w:hint="default" w:ascii="Times New Roman Regular" w:hAnsi="Times New Roman Regular" w:cs="Times New Roman Regular"/>
          <w:lang w:val="it-IT"/>
        </w:rPr>
        <w:t xml:space="preserve"> Rosario Giovanni Marini </w:t>
      </w:r>
      <w:r>
        <w:rPr>
          <w:rFonts w:hint="default" w:ascii="Times New Roman Regular" w:hAnsi="Times New Roman Regular" w:cs="Times New Roman Regular"/>
        </w:rPr>
        <w:t>Psicologo/</w:t>
      </w:r>
      <w:r>
        <w:rPr>
          <w:rFonts w:hint="default" w:ascii="Times New Roman Regular" w:hAnsi="Times New Roman Regular" w:cs="Times New Roman Regular"/>
          <w:lang w:val="it-IT"/>
        </w:rPr>
        <w:t>Psicoterapeuta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INFORMAZIONI SUL SERVIZIO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Lo Sportello di Ascolto Psicologico è un servizio rivolto ai cittadini del Comune di</w:t>
      </w:r>
      <w:r>
        <w:rPr>
          <w:rFonts w:hint="default" w:ascii="Times New Roman Regular" w:hAnsi="Times New Roman Regular" w:cs="Times New Roman Regular"/>
          <w:lang w:val="it-IT"/>
        </w:rPr>
        <w:t xml:space="preserve"> Salcito</w:t>
      </w:r>
      <w:r>
        <w:rPr>
          <w:rFonts w:hint="default" w:ascii="Times New Roman Regular" w:hAnsi="Times New Roman Regular" w:cs="Times New Roman Regular"/>
        </w:rPr>
        <w:t xml:space="preserve"> finalizzato all'accoglienza, all'ascolto e all'orientamento rispetto a problematiche personali, relazionali, familiari, scolastiche, lavorative e sociali.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Il servizio offre: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- colloqui individuali di ascolto e supporto psicologico;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- consulenza e orientamento verso servizi specialistici del territorio;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- sostegno nella gestione di situazioni di disagio emotivo e relazionale;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- promozione del benessere psicologico.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RISERVATEZZA E TRATTAMENTO DEI DATI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Le informazioni raccolte durante i colloqui sono trattate nel rispetto del Regolamento UE 2016/679 (GDPR) e della normativa vigente. Lo psicologo è tenuto al segreto professionale.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MODALITÀ DI SVOLGIMENTO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 xml:space="preserve">- Gli incontri si svolgeranno presso </w:t>
      </w:r>
      <w:r>
        <w:rPr>
          <w:rFonts w:hint="default" w:ascii="Times New Roman Regular" w:hAnsi="Times New Roman Regular" w:cs="Times New Roman Regular"/>
          <w:lang w:val="it-IT"/>
        </w:rPr>
        <w:t>l’ex edificio scolastico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 xml:space="preserve">- Durata : </w:t>
      </w:r>
      <w:r>
        <w:rPr>
          <w:rFonts w:hint="default" w:ascii="Times New Roman Regular" w:hAnsi="Times New Roman Regular" w:cs="Times New Roman Regular"/>
          <w:lang w:val="it-IT"/>
        </w:rPr>
        <w:t>45</w:t>
      </w:r>
      <w:r>
        <w:rPr>
          <w:rFonts w:hint="default" w:ascii="Times New Roman Regular" w:hAnsi="Times New Roman Regular" w:cs="Times New Roman Regular"/>
        </w:rPr>
        <w:t xml:space="preserve"> minuti;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- Partecipazione libera</w:t>
      </w:r>
      <w:r>
        <w:rPr>
          <w:rFonts w:hint="default" w:ascii="Times New Roman Regular" w:hAnsi="Times New Roman Regular" w:cs="Times New Roman Regular"/>
          <w:lang w:val="it-IT"/>
        </w:rPr>
        <w:t>,</w:t>
      </w:r>
      <w:r>
        <w:rPr>
          <w:rFonts w:hint="default" w:ascii="Times New Roman Regular" w:hAnsi="Times New Roman Regular" w:cs="Times New Roman Regular"/>
        </w:rPr>
        <w:t xml:space="preserve"> volontari</w:t>
      </w:r>
      <w:r>
        <w:rPr>
          <w:rFonts w:hint="default" w:ascii="Times New Roman Regular" w:hAnsi="Times New Roman Regular" w:cs="Times New Roman Regular"/>
          <w:lang w:val="it-IT"/>
        </w:rPr>
        <w:t>a e gratuita</w:t>
      </w:r>
      <w:r>
        <w:rPr>
          <w:rFonts w:hint="default" w:ascii="Times New Roman Regular" w:hAnsi="Times New Roman Regular" w:cs="Times New Roman Regular"/>
        </w:rPr>
        <w:t>;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- L'utente può interrompere il percorso in qualsiasi momento.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CONSENSO INFORMATO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Io sottoscritto/a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Nome e Cognome: _______________________________________________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Nato/a a: ___________________________ il 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Residente in: _________________________________________________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Telefono: _____________________________________________________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E-mail: _______________________________________________________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DICHIARO DI: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□ aver ricevuto informazioni chiare e comprensibili sul servizio;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□ aver compreso le finalità dello sportello;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□ essere stato/a informato/a sulla riservatezza;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□ aver ricevuto informazioni sul trattamento dei dati personali.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PRESTO IL MIO CONSENSO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□ SÌ      □ NO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CONSENSO AL TRATTAMENTO DEI DATI PERSONALI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□ ACCONSENTO      □ NON ACCONSENTO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Luogo __________________________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Data ____ / ____ / 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Firma dell'utente _________________________________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Firma dello Psicologo _____________________________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SE L'UTENTE È MINORENNE</w:t>
      </w:r>
      <w:r>
        <w:rPr>
          <w:rFonts w:hint="default" w:ascii="Times New Roman Regular" w:hAnsi="Times New Roman Regular" w:cs="Times New Roman Regular"/>
          <w:lang w:val="it-IT"/>
        </w:rPr>
        <w:t>( é necessario il consenso di entrambi i genitori)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Genitore/Tutore __________________________________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□ Madre   □ Padre   □ Tutore legale</w:t>
      </w:r>
    </w:p>
    <w:p w14:paraId="63FB1A1C">
      <w:pPr>
        <w:jc w:val="both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Genitore/Tutore __________________________________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□ Madre   □ Padre   □ Tutore legale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Nome del minore __________________________________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Data ____ / ____ / 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 xml:space="preserve">Firma del </w:t>
      </w:r>
      <w:r>
        <w:rPr>
          <w:rFonts w:hint="default" w:ascii="Times New Roman Regular" w:hAnsi="Times New Roman Regular" w:cs="Times New Roman Regular"/>
          <w:lang w:val="it-IT"/>
        </w:rPr>
        <w:t>padre</w:t>
      </w:r>
      <w:r>
        <w:rPr>
          <w:rFonts w:hint="default" w:ascii="Times New Roman Regular" w:hAnsi="Times New Roman Regular" w:cs="Times New Roman Regular"/>
        </w:rPr>
        <w:t>/tutore _________________________</w:t>
      </w:r>
    </w:p>
    <w:p w14:paraId="4AC311DF">
      <w:pPr>
        <w:jc w:val="both"/>
      </w:pPr>
      <w:r>
        <w:rPr>
          <w:rFonts w:hint="default" w:ascii="Times New Roman Regular" w:hAnsi="Times New Roman Regular" w:cs="Times New Roman Regular"/>
        </w:rPr>
        <w:t>Firma del</w:t>
      </w:r>
      <w:r>
        <w:rPr>
          <w:rFonts w:hint="default" w:ascii="Times New Roman Regular" w:hAnsi="Times New Roman Regular" w:cs="Times New Roman Regular"/>
          <w:lang w:val="it-IT"/>
        </w:rPr>
        <w:t>la madre</w:t>
      </w:r>
      <w:r>
        <w:rPr>
          <w:rFonts w:hint="default" w:ascii="Times New Roman Regular" w:hAnsi="Times New Roman Regular" w:cs="Times New Roman Regular"/>
        </w:rPr>
        <w:t>/tutore _________________________</w:t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br w:type="textWrapping"/>
      </w:r>
      <w:r>
        <w:rPr>
          <w:rFonts w:hint="default" w:ascii="Times New Roman Regular" w:hAnsi="Times New Roman Regular" w:cs="Times New Roman Regular"/>
        </w:rPr>
        <w:t>Firma dello Psicologo _____________________________</w:t>
      </w:r>
      <w:r>
        <w:br w:type="textWrapping"/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Symbol">
    <w:altName w:val="Kingsoft Sign"/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FFF0C6F"/>
    <w:rsid w:val="FF5E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Office_12.1.25897.25897_F1E327BC-269C-435d-A152-05C5408002CA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2013-12-24T01:15:00Z</dcterms:created>
  <dc:creator>python-docx</dc:creator>
  <dc:description>generated by python-docx</dc:description>
  <cp:lastModifiedBy>Saro Marini</cp:lastModifiedBy>
  <dcterms:modified xsi:type="dcterms:W3CDTF">2026-06-03T22:27:50Z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1033-12.1.25897.25897</vt:lpwstr>
  </property>
  <property fmtid="{D5CDD505-2E9C-101B-9397-08002B2CF9AE}" pid="3" name="ICV">
    <vt:lpwstr>6A7CDEBEA9C85A73468E206A96480D49_43</vt:lpwstr>
  </property>
</Properties>
</file>