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18213" w14:textId="61630458" w:rsidR="00CB3A17" w:rsidRPr="00EC3493" w:rsidRDefault="00CB3A17" w:rsidP="00863F68">
      <w:pPr>
        <w:pStyle w:val="a3"/>
        <w:ind w:left="5103"/>
        <w:jc w:val="center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Додаток</w:t>
      </w:r>
    </w:p>
    <w:p w14:paraId="1CA7F13D" w14:textId="670D8339" w:rsidR="00CB3A17" w:rsidRPr="00EC3493" w:rsidRDefault="00CB3A17" w:rsidP="00863F68">
      <w:pPr>
        <w:pStyle w:val="a3"/>
        <w:ind w:left="5103"/>
        <w:jc w:val="center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до рішення Чорноморської</w:t>
      </w:r>
      <w:r w:rsidR="00547197" w:rsidRPr="00EC3493">
        <w:rPr>
          <w:rFonts w:ascii="Times New Roman" w:hAnsi="Times New Roman"/>
          <w:szCs w:val="24"/>
        </w:rPr>
        <w:t xml:space="preserve"> </w:t>
      </w:r>
      <w:r w:rsidRPr="00EC3493">
        <w:rPr>
          <w:rFonts w:ascii="Times New Roman" w:hAnsi="Times New Roman"/>
          <w:szCs w:val="24"/>
        </w:rPr>
        <w:t xml:space="preserve">міської ради </w:t>
      </w:r>
    </w:p>
    <w:p w14:paraId="7FB8857D" w14:textId="134AEEBB" w:rsidR="00CB3A17" w:rsidRPr="00EC3493" w:rsidRDefault="00CB3A17" w:rsidP="006C2DB7">
      <w:r w:rsidRPr="00EC3493">
        <w:t xml:space="preserve">                                                                                                </w:t>
      </w:r>
      <w:r w:rsidR="006C2DB7" w:rsidRPr="00EC3493">
        <w:t>від</w:t>
      </w:r>
      <w:r w:rsidR="007843AF" w:rsidRPr="00EC3493">
        <w:t xml:space="preserve"> </w:t>
      </w:r>
      <w:r w:rsidR="00720DAA" w:rsidRPr="00EC3493">
        <w:t>___.06.</w:t>
      </w:r>
      <w:r w:rsidR="006C2DB7" w:rsidRPr="00EC3493">
        <w:t>202</w:t>
      </w:r>
      <w:r w:rsidR="00720DAA" w:rsidRPr="00EC3493">
        <w:t>6</w:t>
      </w:r>
      <w:r w:rsidR="006C2DB7" w:rsidRPr="00EC3493">
        <w:t xml:space="preserve"> № </w:t>
      </w:r>
      <w:r w:rsidR="00720DAA" w:rsidRPr="00EC3493">
        <w:t>_______</w:t>
      </w:r>
      <w:r w:rsidR="006C2DB7" w:rsidRPr="00EC3493">
        <w:t xml:space="preserve"> - VIII</w:t>
      </w:r>
      <w:r w:rsidR="006C2DB7" w:rsidRPr="00EC3493">
        <w:tab/>
      </w:r>
    </w:p>
    <w:p w14:paraId="4BCAB8CA" w14:textId="77777777" w:rsidR="006C2DB7" w:rsidRPr="00EC3493" w:rsidRDefault="006C2DB7" w:rsidP="006C2DB7"/>
    <w:p w14:paraId="64E6178D" w14:textId="77777777" w:rsidR="00CB3A17" w:rsidRPr="00EC3493" w:rsidRDefault="00CB3A17" w:rsidP="00863F68">
      <w:pPr>
        <w:pStyle w:val="a3"/>
        <w:jc w:val="center"/>
        <w:rPr>
          <w:rFonts w:ascii="Times New Roman" w:hAnsi="Times New Roman"/>
          <w:b/>
          <w:szCs w:val="24"/>
        </w:rPr>
      </w:pPr>
      <w:r w:rsidRPr="00EC3493">
        <w:rPr>
          <w:rFonts w:ascii="Times New Roman" w:hAnsi="Times New Roman"/>
          <w:b/>
          <w:szCs w:val="24"/>
        </w:rPr>
        <w:t xml:space="preserve">План  роботи  </w:t>
      </w:r>
    </w:p>
    <w:p w14:paraId="6A2261E6" w14:textId="12EB2183" w:rsidR="00CB3A17" w:rsidRPr="00EC3493" w:rsidRDefault="00CB3A17" w:rsidP="00863F68">
      <w:pPr>
        <w:pStyle w:val="a3"/>
        <w:jc w:val="center"/>
        <w:rPr>
          <w:rFonts w:ascii="Times New Roman" w:hAnsi="Times New Roman"/>
          <w:b/>
          <w:szCs w:val="24"/>
        </w:rPr>
      </w:pPr>
      <w:r w:rsidRPr="00EC3493">
        <w:rPr>
          <w:rFonts w:ascii="Times New Roman" w:hAnsi="Times New Roman"/>
          <w:b/>
          <w:szCs w:val="24"/>
        </w:rPr>
        <w:t xml:space="preserve">Чорноморської міської ради  Одеського району Одеської області </w:t>
      </w:r>
    </w:p>
    <w:p w14:paraId="19B94A2A" w14:textId="1405DEBE" w:rsidR="00CB3A17" w:rsidRPr="00EC3493" w:rsidRDefault="00CB3A17" w:rsidP="008E3EC7">
      <w:pPr>
        <w:pStyle w:val="a3"/>
        <w:jc w:val="center"/>
        <w:rPr>
          <w:rFonts w:ascii="Times New Roman" w:hAnsi="Times New Roman"/>
          <w:b/>
          <w:szCs w:val="24"/>
        </w:rPr>
      </w:pPr>
      <w:r w:rsidRPr="00EC3493">
        <w:rPr>
          <w:rFonts w:ascii="Times New Roman" w:hAnsi="Times New Roman"/>
          <w:b/>
          <w:szCs w:val="24"/>
        </w:rPr>
        <w:t xml:space="preserve">на  </w:t>
      </w:r>
      <w:r w:rsidR="009C2467" w:rsidRPr="00EC3493">
        <w:rPr>
          <w:rFonts w:ascii="Times New Roman" w:hAnsi="Times New Roman"/>
          <w:b/>
          <w:szCs w:val="24"/>
        </w:rPr>
        <w:t>друге</w:t>
      </w:r>
      <w:r w:rsidRPr="00EC3493">
        <w:rPr>
          <w:rFonts w:ascii="Times New Roman" w:hAnsi="Times New Roman"/>
          <w:b/>
          <w:szCs w:val="24"/>
        </w:rPr>
        <w:t xml:space="preserve"> півріччя  202</w:t>
      </w:r>
      <w:r w:rsidR="00720DAA" w:rsidRPr="00EC3493">
        <w:rPr>
          <w:rFonts w:ascii="Times New Roman" w:hAnsi="Times New Roman"/>
          <w:b/>
          <w:szCs w:val="24"/>
        </w:rPr>
        <w:t>6</w:t>
      </w:r>
      <w:r w:rsidRPr="00EC3493">
        <w:rPr>
          <w:rFonts w:ascii="Times New Roman" w:hAnsi="Times New Roman"/>
          <w:b/>
          <w:szCs w:val="24"/>
        </w:rPr>
        <w:t xml:space="preserve">  року</w:t>
      </w:r>
    </w:p>
    <w:p w14:paraId="3794CA14" w14:textId="77777777" w:rsidR="008E3EC7" w:rsidRPr="00EC3493" w:rsidRDefault="008E3EC7" w:rsidP="008E3EC7">
      <w:pPr>
        <w:pStyle w:val="a3"/>
        <w:jc w:val="center"/>
        <w:rPr>
          <w:rFonts w:ascii="Times New Roman" w:hAnsi="Times New Roman"/>
          <w:b/>
          <w:szCs w:val="24"/>
        </w:rPr>
      </w:pPr>
    </w:p>
    <w:p w14:paraId="73DA8585" w14:textId="57CC1C27" w:rsidR="005C61EC" w:rsidRPr="00EC3493" w:rsidRDefault="005C61EC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 xml:space="preserve">Про виконання бюджету Чорноморської міської територіальної громади за </w:t>
      </w:r>
      <w:r w:rsidR="00DB1361">
        <w:rPr>
          <w:rFonts w:ascii="Times New Roman" w:hAnsi="Times New Roman"/>
          <w:szCs w:val="24"/>
        </w:rPr>
        <w:t>перше</w:t>
      </w:r>
      <w:r w:rsidR="00EC3493" w:rsidRPr="00EC3493">
        <w:rPr>
          <w:rFonts w:ascii="Times New Roman" w:hAnsi="Times New Roman"/>
          <w:szCs w:val="24"/>
        </w:rPr>
        <w:t xml:space="preserve"> </w:t>
      </w:r>
      <w:r w:rsidR="009C2467" w:rsidRPr="00EC3493">
        <w:rPr>
          <w:rFonts w:ascii="Times New Roman" w:hAnsi="Times New Roman"/>
          <w:szCs w:val="24"/>
        </w:rPr>
        <w:t xml:space="preserve">півріччя  </w:t>
      </w:r>
      <w:r w:rsidRPr="00EC3493">
        <w:rPr>
          <w:rFonts w:ascii="Times New Roman" w:hAnsi="Times New Roman"/>
          <w:szCs w:val="24"/>
        </w:rPr>
        <w:t>202</w:t>
      </w:r>
      <w:r w:rsidR="00720DAA" w:rsidRPr="00EC3493">
        <w:rPr>
          <w:rFonts w:ascii="Times New Roman" w:hAnsi="Times New Roman"/>
          <w:szCs w:val="24"/>
        </w:rPr>
        <w:t>6</w:t>
      </w:r>
      <w:r w:rsidRPr="00EC3493">
        <w:rPr>
          <w:rFonts w:ascii="Times New Roman" w:hAnsi="Times New Roman"/>
          <w:szCs w:val="24"/>
        </w:rPr>
        <w:t xml:space="preserve"> року.</w:t>
      </w:r>
    </w:p>
    <w:p w14:paraId="023AAE21" w14:textId="668A9961" w:rsidR="005C61EC" w:rsidRPr="00EC3493" w:rsidRDefault="00720DAA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  <w:r w:rsidRPr="00EC3493">
        <w:rPr>
          <w:rFonts w:ascii="Times New Roman" w:hAnsi="Times New Roman"/>
          <w:bCs/>
          <w:i/>
          <w:iCs/>
          <w:szCs w:val="24"/>
        </w:rPr>
        <w:t>Кушніренко</w:t>
      </w:r>
      <w:r w:rsidR="00547197" w:rsidRPr="00EC3493">
        <w:rPr>
          <w:rFonts w:ascii="Times New Roman" w:hAnsi="Times New Roman"/>
          <w:bCs/>
          <w:i/>
          <w:iCs/>
          <w:szCs w:val="24"/>
        </w:rPr>
        <w:t xml:space="preserve"> Н. </w:t>
      </w:r>
    </w:p>
    <w:p w14:paraId="05058CFF" w14:textId="40FEB2DB" w:rsidR="009C2467" w:rsidRPr="00EC3493" w:rsidRDefault="009C2467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</w:p>
    <w:p w14:paraId="221434BF" w14:textId="04674751" w:rsidR="009C2467" w:rsidRPr="00EC3493" w:rsidRDefault="009C2467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Про виконання бюджету Чорноморської міської територіальної громади за 9 місяців                     202</w:t>
      </w:r>
      <w:r w:rsidR="00720DAA" w:rsidRPr="00EC3493">
        <w:rPr>
          <w:rFonts w:ascii="Times New Roman" w:hAnsi="Times New Roman"/>
          <w:szCs w:val="24"/>
        </w:rPr>
        <w:t>6</w:t>
      </w:r>
      <w:r w:rsidRPr="00EC3493">
        <w:rPr>
          <w:rFonts w:ascii="Times New Roman" w:hAnsi="Times New Roman"/>
          <w:szCs w:val="24"/>
        </w:rPr>
        <w:t xml:space="preserve"> року.</w:t>
      </w:r>
    </w:p>
    <w:p w14:paraId="7C383E0D" w14:textId="0170D8B6" w:rsidR="009C2467" w:rsidRPr="00EC3493" w:rsidRDefault="00720DAA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  <w:r w:rsidRPr="00EC3493">
        <w:rPr>
          <w:rFonts w:ascii="Times New Roman" w:hAnsi="Times New Roman"/>
          <w:bCs/>
          <w:i/>
          <w:iCs/>
          <w:szCs w:val="24"/>
        </w:rPr>
        <w:t xml:space="preserve">Кушніренко </w:t>
      </w:r>
      <w:r w:rsidR="009C2467" w:rsidRPr="00EC3493">
        <w:rPr>
          <w:rFonts w:ascii="Times New Roman" w:hAnsi="Times New Roman"/>
          <w:bCs/>
          <w:i/>
          <w:iCs/>
          <w:szCs w:val="24"/>
        </w:rPr>
        <w:t xml:space="preserve"> Н. </w:t>
      </w:r>
    </w:p>
    <w:p w14:paraId="06205973" w14:textId="77777777" w:rsidR="009C2467" w:rsidRPr="00EC3493" w:rsidRDefault="009C2467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</w:p>
    <w:p w14:paraId="6537DAF8" w14:textId="7F8E52F3" w:rsidR="005C61EC" w:rsidRPr="00EC3493" w:rsidRDefault="005C61EC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Про внесення змін до рішення Чорноморської міської ради Одеського району Одеської області "Про бюджет Чорноморської міської територіальної громади на 202</w:t>
      </w:r>
      <w:r w:rsidR="00720DAA" w:rsidRPr="00EC3493">
        <w:rPr>
          <w:rFonts w:ascii="Times New Roman" w:hAnsi="Times New Roman"/>
          <w:szCs w:val="24"/>
        </w:rPr>
        <w:t>6</w:t>
      </w:r>
      <w:r w:rsidRPr="00EC3493">
        <w:rPr>
          <w:rFonts w:ascii="Times New Roman" w:hAnsi="Times New Roman"/>
          <w:szCs w:val="24"/>
        </w:rPr>
        <w:t xml:space="preserve"> рік".</w:t>
      </w:r>
    </w:p>
    <w:p w14:paraId="345D4C92" w14:textId="77777777" w:rsidR="009C2467" w:rsidRPr="00EC3493" w:rsidRDefault="009C2467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</w:p>
    <w:p w14:paraId="08D7FE85" w14:textId="7C08B215" w:rsidR="005C61EC" w:rsidRPr="00EC3493" w:rsidRDefault="00720DAA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  <w:r w:rsidRPr="00EC3493">
        <w:rPr>
          <w:rFonts w:ascii="Times New Roman" w:hAnsi="Times New Roman"/>
          <w:bCs/>
          <w:i/>
          <w:iCs/>
          <w:szCs w:val="24"/>
        </w:rPr>
        <w:t>Кушніренко</w:t>
      </w:r>
      <w:r w:rsidR="00547197" w:rsidRPr="00EC3493">
        <w:rPr>
          <w:rFonts w:ascii="Times New Roman" w:hAnsi="Times New Roman"/>
          <w:bCs/>
          <w:i/>
          <w:iCs/>
          <w:szCs w:val="24"/>
        </w:rPr>
        <w:t xml:space="preserve"> Н. </w:t>
      </w:r>
    </w:p>
    <w:p w14:paraId="7AB0CB91" w14:textId="6B7E669F" w:rsidR="009C2467" w:rsidRPr="00EC3493" w:rsidRDefault="009C2467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</w:p>
    <w:p w14:paraId="6B33BFCB" w14:textId="7307E1A3" w:rsidR="009C2467" w:rsidRPr="00EC3493" w:rsidRDefault="009C2467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Про бюджет Чорноморської міської територіальної громади на 202</w:t>
      </w:r>
      <w:r w:rsidR="00720DAA" w:rsidRPr="00EC3493">
        <w:rPr>
          <w:rFonts w:ascii="Times New Roman" w:hAnsi="Times New Roman"/>
          <w:szCs w:val="24"/>
        </w:rPr>
        <w:t>7</w:t>
      </w:r>
      <w:r w:rsidRPr="00EC3493">
        <w:rPr>
          <w:rFonts w:ascii="Times New Roman" w:hAnsi="Times New Roman"/>
          <w:szCs w:val="24"/>
        </w:rPr>
        <w:t xml:space="preserve"> рік.</w:t>
      </w:r>
    </w:p>
    <w:p w14:paraId="0663AC38" w14:textId="07FF134F" w:rsidR="009C2467" w:rsidRPr="00EC3493" w:rsidRDefault="00720DAA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  <w:r w:rsidRPr="00EC3493">
        <w:rPr>
          <w:rFonts w:ascii="Times New Roman" w:hAnsi="Times New Roman"/>
          <w:bCs/>
          <w:i/>
          <w:iCs/>
          <w:szCs w:val="24"/>
        </w:rPr>
        <w:t>Кушніренко</w:t>
      </w:r>
      <w:r w:rsidR="009C2467" w:rsidRPr="00EC3493">
        <w:rPr>
          <w:rFonts w:ascii="Times New Roman" w:hAnsi="Times New Roman"/>
          <w:bCs/>
          <w:i/>
          <w:iCs/>
          <w:szCs w:val="24"/>
        </w:rPr>
        <w:t xml:space="preserve"> Н. </w:t>
      </w:r>
    </w:p>
    <w:p w14:paraId="78DE6207" w14:textId="38D2959E" w:rsidR="009C2467" w:rsidRPr="00EC3493" w:rsidRDefault="009C2467" w:rsidP="00720DAA">
      <w:pPr>
        <w:pStyle w:val="a3"/>
        <w:ind w:firstLine="567"/>
        <w:jc w:val="both"/>
        <w:rPr>
          <w:rFonts w:ascii="Times New Roman" w:hAnsi="Times New Roman"/>
          <w:bCs/>
          <w:i/>
          <w:iCs/>
          <w:szCs w:val="24"/>
        </w:rPr>
      </w:pPr>
    </w:p>
    <w:p w14:paraId="01C2ADDC" w14:textId="5F47A02E" w:rsidR="009C2467" w:rsidRPr="00EC3493" w:rsidRDefault="009C2467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Про затвердження плану діяльності Чорноморської міської ради Одеського району Одеської області з підготовки проєктів регуляторних актів на 202</w:t>
      </w:r>
      <w:r w:rsidR="00720DAA" w:rsidRPr="00EC3493">
        <w:rPr>
          <w:rFonts w:ascii="Times New Roman" w:hAnsi="Times New Roman"/>
          <w:szCs w:val="24"/>
        </w:rPr>
        <w:t>7</w:t>
      </w:r>
      <w:r w:rsidRPr="00EC3493">
        <w:rPr>
          <w:rFonts w:ascii="Times New Roman" w:hAnsi="Times New Roman"/>
          <w:szCs w:val="24"/>
        </w:rPr>
        <w:t xml:space="preserve"> рік.</w:t>
      </w:r>
    </w:p>
    <w:p w14:paraId="4E2266B7" w14:textId="17BCBE0E" w:rsidR="009C2467" w:rsidRPr="00EC3493" w:rsidRDefault="009C2467" w:rsidP="00720DAA">
      <w:pPr>
        <w:pStyle w:val="a3"/>
        <w:ind w:firstLine="567"/>
        <w:jc w:val="right"/>
        <w:rPr>
          <w:rFonts w:ascii="Times New Roman" w:hAnsi="Times New Roman"/>
          <w:bCs/>
          <w:i/>
          <w:iCs/>
          <w:szCs w:val="24"/>
        </w:rPr>
      </w:pPr>
      <w:r w:rsidRPr="00EC3493">
        <w:rPr>
          <w:rFonts w:ascii="Times New Roman" w:hAnsi="Times New Roman"/>
          <w:bCs/>
          <w:i/>
          <w:iCs/>
          <w:szCs w:val="24"/>
        </w:rPr>
        <w:t xml:space="preserve">Лубковський І. </w:t>
      </w:r>
    </w:p>
    <w:p w14:paraId="4E851BE5" w14:textId="77777777" w:rsidR="009C2467" w:rsidRPr="00EC3493" w:rsidRDefault="009C2467" w:rsidP="00720DAA">
      <w:pPr>
        <w:pStyle w:val="a3"/>
        <w:ind w:firstLine="567"/>
        <w:jc w:val="both"/>
        <w:rPr>
          <w:rFonts w:ascii="Times New Roman" w:hAnsi="Times New Roman"/>
          <w:bCs/>
          <w:i/>
          <w:iCs/>
          <w:szCs w:val="24"/>
        </w:rPr>
      </w:pPr>
    </w:p>
    <w:p w14:paraId="29FB3C9B" w14:textId="16055067" w:rsidR="005C61EC" w:rsidRPr="00EC3493" w:rsidRDefault="005C61EC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 xml:space="preserve">Про внесення змін та доповнень до </w:t>
      </w:r>
      <w:r w:rsidR="00DB1361">
        <w:rPr>
          <w:rFonts w:ascii="Times New Roman" w:hAnsi="Times New Roman"/>
          <w:szCs w:val="24"/>
        </w:rPr>
        <w:t>чинних</w:t>
      </w:r>
      <w:r w:rsidRPr="00EC3493">
        <w:rPr>
          <w:rFonts w:ascii="Times New Roman" w:hAnsi="Times New Roman"/>
          <w:szCs w:val="24"/>
        </w:rPr>
        <w:t xml:space="preserve"> </w:t>
      </w:r>
      <w:r w:rsidR="007E0AA3" w:rsidRPr="00EC3493">
        <w:rPr>
          <w:rFonts w:ascii="Times New Roman" w:hAnsi="Times New Roman"/>
          <w:szCs w:val="24"/>
        </w:rPr>
        <w:t xml:space="preserve">міських </w:t>
      </w:r>
      <w:r w:rsidRPr="00EC3493">
        <w:rPr>
          <w:rFonts w:ascii="Times New Roman" w:hAnsi="Times New Roman"/>
          <w:szCs w:val="24"/>
        </w:rPr>
        <w:t>цільових  програм.</w:t>
      </w:r>
    </w:p>
    <w:p w14:paraId="186EF202" w14:textId="77777777" w:rsidR="00EB6F53" w:rsidRPr="00EC3493" w:rsidRDefault="00EB6F53" w:rsidP="00720DAA">
      <w:pPr>
        <w:ind w:firstLine="567"/>
        <w:jc w:val="right"/>
        <w:rPr>
          <w:i/>
          <w:iCs/>
        </w:rPr>
      </w:pPr>
      <w:r w:rsidRPr="00EC3493">
        <w:rPr>
          <w:i/>
          <w:iCs/>
        </w:rPr>
        <w:t xml:space="preserve">Заступники міського голови відповідно </w:t>
      </w:r>
    </w:p>
    <w:p w14:paraId="733BCDEE" w14:textId="190D75B1" w:rsidR="005C61EC" w:rsidRPr="00EC3493" w:rsidRDefault="00EB6F53" w:rsidP="00720DAA">
      <w:pPr>
        <w:ind w:firstLine="567"/>
        <w:jc w:val="right"/>
        <w:rPr>
          <w:i/>
          <w:iCs/>
        </w:rPr>
      </w:pPr>
      <w:r w:rsidRPr="00EC3493">
        <w:rPr>
          <w:i/>
          <w:iCs/>
        </w:rPr>
        <w:t xml:space="preserve">до розподілу посадових  обов’язків     </w:t>
      </w:r>
    </w:p>
    <w:p w14:paraId="3FDA16EF" w14:textId="77777777" w:rsidR="008E3EC7" w:rsidRPr="00EC3493" w:rsidRDefault="008E3EC7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</w:p>
    <w:p w14:paraId="44523110" w14:textId="457F4DD7" w:rsidR="005C61EC" w:rsidRPr="00EC3493" w:rsidRDefault="00671372" w:rsidP="00720DAA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EC3493">
        <w:rPr>
          <w:rFonts w:ascii="Times New Roman" w:hAnsi="Times New Roman"/>
          <w:szCs w:val="24"/>
        </w:rPr>
        <w:t>Про з</w:t>
      </w:r>
      <w:r w:rsidR="005C61EC" w:rsidRPr="00EC3493">
        <w:rPr>
          <w:rFonts w:ascii="Times New Roman" w:hAnsi="Times New Roman"/>
          <w:szCs w:val="24"/>
        </w:rPr>
        <w:t xml:space="preserve">атвердження нових </w:t>
      </w:r>
      <w:r w:rsidR="007E0AA3" w:rsidRPr="00EC3493">
        <w:rPr>
          <w:rFonts w:ascii="Times New Roman" w:hAnsi="Times New Roman"/>
          <w:szCs w:val="24"/>
        </w:rPr>
        <w:t xml:space="preserve">міських </w:t>
      </w:r>
      <w:r w:rsidR="005C61EC" w:rsidRPr="00EC3493">
        <w:rPr>
          <w:rFonts w:ascii="Times New Roman" w:hAnsi="Times New Roman"/>
          <w:szCs w:val="24"/>
        </w:rPr>
        <w:t>цільових програм.</w:t>
      </w:r>
    </w:p>
    <w:p w14:paraId="06E36CE8" w14:textId="77777777" w:rsidR="00EB6F53" w:rsidRPr="00EC3493" w:rsidRDefault="00EB6F53" w:rsidP="00720DAA">
      <w:pPr>
        <w:ind w:firstLine="567"/>
        <w:jc w:val="right"/>
        <w:rPr>
          <w:i/>
          <w:iCs/>
        </w:rPr>
      </w:pPr>
      <w:r w:rsidRPr="00EC3493">
        <w:rPr>
          <w:i/>
          <w:iCs/>
        </w:rPr>
        <w:t xml:space="preserve">Заступники міського голови відповідно </w:t>
      </w:r>
    </w:p>
    <w:p w14:paraId="0D5934CE" w14:textId="3468C950" w:rsidR="005C61EC" w:rsidRPr="00EC3493" w:rsidRDefault="00EB6F53" w:rsidP="00720DAA">
      <w:pPr>
        <w:ind w:firstLine="567"/>
        <w:jc w:val="right"/>
        <w:rPr>
          <w:i/>
          <w:iCs/>
        </w:rPr>
      </w:pPr>
      <w:r w:rsidRPr="00EC3493">
        <w:rPr>
          <w:i/>
          <w:iCs/>
        </w:rPr>
        <w:t xml:space="preserve">до розподілу посадових  обов’язків     </w:t>
      </w:r>
    </w:p>
    <w:p w14:paraId="3B57786A" w14:textId="77777777" w:rsidR="009C2467" w:rsidRPr="00EC3493" w:rsidRDefault="009C2467" w:rsidP="00720DAA">
      <w:pPr>
        <w:ind w:firstLine="567"/>
        <w:jc w:val="both"/>
        <w:rPr>
          <w:bCs/>
        </w:rPr>
      </w:pPr>
    </w:p>
    <w:p w14:paraId="222E1071" w14:textId="05E4F353" w:rsidR="00547197" w:rsidRPr="00EC3493" w:rsidRDefault="005C61EC" w:rsidP="00720DAA">
      <w:pPr>
        <w:ind w:firstLine="567"/>
        <w:jc w:val="both"/>
        <w:rPr>
          <w:bCs/>
        </w:rPr>
      </w:pPr>
      <w:r w:rsidRPr="00EC3493">
        <w:rPr>
          <w:bCs/>
        </w:rPr>
        <w:t xml:space="preserve">Про затвердження положень про виконавчі органи Чорноморської міської ради Одеського району Одеської області, статутів комунальних </w:t>
      </w:r>
      <w:r w:rsidR="00547197" w:rsidRPr="00EC3493">
        <w:rPr>
          <w:bCs/>
        </w:rPr>
        <w:t xml:space="preserve">підприємств та установ. </w:t>
      </w:r>
    </w:p>
    <w:p w14:paraId="68E27C38" w14:textId="77777777" w:rsidR="00EB6F53" w:rsidRPr="00EC3493" w:rsidRDefault="005C61EC" w:rsidP="00720DAA">
      <w:pPr>
        <w:ind w:firstLine="567"/>
        <w:jc w:val="right"/>
        <w:rPr>
          <w:i/>
          <w:iCs/>
        </w:rPr>
      </w:pPr>
      <w:r w:rsidRPr="00EC3493">
        <w:rPr>
          <w:bCs/>
          <w:i/>
          <w:iCs/>
        </w:rPr>
        <w:t xml:space="preserve">  </w:t>
      </w:r>
      <w:r w:rsidR="00CB3A17" w:rsidRPr="00EC3493">
        <w:rPr>
          <w:bCs/>
          <w:i/>
          <w:iCs/>
        </w:rPr>
        <w:t xml:space="preserve"> </w:t>
      </w:r>
      <w:r w:rsidR="00EB6F53" w:rsidRPr="00EC3493">
        <w:rPr>
          <w:i/>
          <w:iCs/>
        </w:rPr>
        <w:t xml:space="preserve">Заступники міського голови відповідно </w:t>
      </w:r>
    </w:p>
    <w:p w14:paraId="6CEB3E2A" w14:textId="77777777" w:rsidR="009C2467" w:rsidRPr="00EC3493" w:rsidRDefault="00EB6F53" w:rsidP="00720DAA">
      <w:pPr>
        <w:ind w:firstLine="567"/>
        <w:jc w:val="right"/>
        <w:rPr>
          <w:i/>
          <w:iCs/>
        </w:rPr>
      </w:pPr>
      <w:r w:rsidRPr="00EC3493">
        <w:rPr>
          <w:i/>
          <w:iCs/>
        </w:rPr>
        <w:t xml:space="preserve">до розподілу посадових  обов’язків </w:t>
      </w:r>
    </w:p>
    <w:p w14:paraId="7BC9BA51" w14:textId="591E32CF" w:rsidR="008E3EC7" w:rsidRPr="00EC3493" w:rsidRDefault="008E3EC7" w:rsidP="00720DAA">
      <w:pPr>
        <w:pStyle w:val="a3"/>
        <w:ind w:firstLine="567"/>
        <w:jc w:val="both"/>
        <w:rPr>
          <w:rFonts w:ascii="Times New Roman" w:hAnsi="Times New Roman"/>
          <w:bCs/>
          <w:i/>
          <w:iCs/>
          <w:szCs w:val="24"/>
        </w:rPr>
      </w:pPr>
    </w:p>
    <w:p w14:paraId="59F7A20E" w14:textId="77777777" w:rsidR="007A33A1" w:rsidRPr="00EC3493" w:rsidRDefault="007A33A1" w:rsidP="00720DAA">
      <w:pPr>
        <w:pStyle w:val="a3"/>
        <w:ind w:firstLine="567"/>
        <w:jc w:val="right"/>
        <w:rPr>
          <w:rFonts w:ascii="Times New Roman" w:hAnsi="Times New Roman"/>
          <w:bCs/>
          <w:szCs w:val="24"/>
        </w:rPr>
      </w:pPr>
    </w:p>
    <w:p w14:paraId="2855D9F4" w14:textId="1A5A5386" w:rsidR="00CB3A17" w:rsidRPr="00EC3493" w:rsidRDefault="00CB3A17" w:rsidP="00720DAA">
      <w:pPr>
        <w:ind w:firstLine="567"/>
        <w:jc w:val="both"/>
      </w:pPr>
      <w:r w:rsidRPr="00EC3493">
        <w:t>Про земельні правовідносини</w:t>
      </w:r>
      <w:r w:rsidR="00EE3021" w:rsidRPr="00EC3493">
        <w:t xml:space="preserve"> та питання комунальної власності. </w:t>
      </w:r>
    </w:p>
    <w:p w14:paraId="00973A3D" w14:textId="5E708F82" w:rsidR="00CB3A17" w:rsidRPr="00EC3493" w:rsidRDefault="00CB3A17" w:rsidP="00720DAA">
      <w:pPr>
        <w:ind w:firstLine="567"/>
        <w:jc w:val="right"/>
        <w:rPr>
          <w:i/>
          <w:iCs/>
        </w:rPr>
      </w:pPr>
      <w:r w:rsidRPr="00EC3493">
        <w:rPr>
          <w:i/>
          <w:iCs/>
        </w:rPr>
        <w:t xml:space="preserve">Сурнін І. </w:t>
      </w:r>
    </w:p>
    <w:p w14:paraId="0DF48A22" w14:textId="7DD50AF8" w:rsidR="00414BC8" w:rsidRPr="00EC3493" w:rsidRDefault="00414BC8" w:rsidP="00CB3A17">
      <w:pPr>
        <w:ind w:firstLine="5954"/>
        <w:jc w:val="right"/>
      </w:pPr>
    </w:p>
    <w:p w14:paraId="7112BBCF" w14:textId="441951A8" w:rsidR="001662A3" w:rsidRPr="00EC3493" w:rsidRDefault="001662A3" w:rsidP="00CB3A17">
      <w:pPr>
        <w:ind w:firstLine="5954"/>
        <w:jc w:val="right"/>
      </w:pPr>
    </w:p>
    <w:p w14:paraId="1A5E6D21" w14:textId="338D4F53" w:rsidR="003E5403" w:rsidRPr="00EC3493" w:rsidRDefault="003E5403" w:rsidP="00CB3A17">
      <w:pPr>
        <w:ind w:firstLine="5954"/>
        <w:jc w:val="right"/>
      </w:pPr>
    </w:p>
    <w:p w14:paraId="4F28EFCE" w14:textId="708484B4" w:rsidR="003E5403" w:rsidRPr="00EC3493" w:rsidRDefault="003E5403" w:rsidP="00CB3A17">
      <w:pPr>
        <w:ind w:firstLine="5954"/>
        <w:jc w:val="right"/>
      </w:pPr>
    </w:p>
    <w:p w14:paraId="26E3E98C" w14:textId="108378F4" w:rsidR="003E5403" w:rsidRPr="00EC3493" w:rsidRDefault="003E5403" w:rsidP="00CB3A17">
      <w:pPr>
        <w:ind w:firstLine="5954"/>
        <w:jc w:val="right"/>
      </w:pPr>
    </w:p>
    <w:p w14:paraId="1EC3DAFF" w14:textId="5AB51E82" w:rsidR="003E5403" w:rsidRPr="00EC3493" w:rsidRDefault="003E5403" w:rsidP="00CB3A17">
      <w:pPr>
        <w:ind w:firstLine="5954"/>
        <w:jc w:val="right"/>
      </w:pPr>
    </w:p>
    <w:p w14:paraId="71605211" w14:textId="17394526" w:rsidR="003E5403" w:rsidRPr="00EC3493" w:rsidRDefault="003E5403" w:rsidP="00CB3A17">
      <w:pPr>
        <w:ind w:firstLine="5954"/>
        <w:jc w:val="right"/>
      </w:pPr>
    </w:p>
    <w:p w14:paraId="0B1E76BC" w14:textId="2ABDB90E" w:rsidR="003E5403" w:rsidRPr="00EC3493" w:rsidRDefault="003E5403" w:rsidP="00CB3A17">
      <w:pPr>
        <w:ind w:firstLine="5954"/>
        <w:jc w:val="right"/>
      </w:pPr>
    </w:p>
    <w:p w14:paraId="4B710EC0" w14:textId="4B4FAC39" w:rsidR="003E5403" w:rsidRPr="00EC3493" w:rsidRDefault="003E5403" w:rsidP="00CB3A17">
      <w:pPr>
        <w:ind w:firstLine="5954"/>
        <w:jc w:val="right"/>
      </w:pPr>
    </w:p>
    <w:p w14:paraId="4A8EE3B1" w14:textId="77777777" w:rsidR="003E5403" w:rsidRPr="00EC3493" w:rsidRDefault="003E5403" w:rsidP="00CB3A17">
      <w:pPr>
        <w:ind w:firstLine="5954"/>
        <w:jc w:val="right"/>
      </w:pPr>
    </w:p>
    <w:p w14:paraId="5D4DDE95" w14:textId="77777777" w:rsidR="00720DAA" w:rsidRPr="00EC3493" w:rsidRDefault="00720DAA" w:rsidP="00720DAA">
      <w:pPr>
        <w:jc w:val="center"/>
        <w:rPr>
          <w:b/>
          <w:bCs/>
        </w:rPr>
      </w:pPr>
      <w:r w:rsidRPr="00EC3493">
        <w:rPr>
          <w:b/>
          <w:bCs/>
        </w:rPr>
        <w:lastRenderedPageBreak/>
        <w:t>Постійна комісія з питань будівництва, регулювання земельних відносин, охорони навколишнього середовища та благоустрою</w:t>
      </w:r>
    </w:p>
    <w:p w14:paraId="0F60D339" w14:textId="77777777" w:rsidR="00720DAA" w:rsidRPr="00EC3493" w:rsidRDefault="00720DAA" w:rsidP="00720DAA">
      <w:pPr>
        <w:jc w:val="center"/>
        <w:rPr>
          <w:b/>
          <w:bCs/>
        </w:rPr>
      </w:pPr>
    </w:p>
    <w:p w14:paraId="1093E410" w14:textId="77777777" w:rsidR="00720DAA" w:rsidRPr="00EC3493" w:rsidRDefault="00720DAA" w:rsidP="00720DAA">
      <w:pPr>
        <w:pStyle w:val="aa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</w:pPr>
      <w:r w:rsidRPr="00EC3493">
        <w:t xml:space="preserve">Про розгляд проєктів рішень міської ради. </w:t>
      </w:r>
    </w:p>
    <w:p w14:paraId="14A0EFB0" w14:textId="77777777" w:rsidR="00720DAA" w:rsidRPr="00E12DDA" w:rsidRDefault="00720DA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  <w:rPr>
          <w:i/>
          <w:iCs/>
        </w:rPr>
      </w:pPr>
      <w:r w:rsidRPr="00E12DDA">
        <w:rPr>
          <w:i/>
          <w:iCs/>
        </w:rPr>
        <w:t>Червень — грудень 2026 року</w:t>
      </w:r>
    </w:p>
    <w:p w14:paraId="7D17FD6A" w14:textId="77777777" w:rsidR="00720DAA" w:rsidRPr="00EC3493" w:rsidRDefault="00720DAA" w:rsidP="00720DAA">
      <w:pPr>
        <w:pStyle w:val="aa"/>
        <w:tabs>
          <w:tab w:val="left" w:pos="851"/>
        </w:tabs>
        <w:spacing w:before="0" w:beforeAutospacing="0" w:after="0" w:afterAutospacing="0"/>
        <w:ind w:left="567"/>
      </w:pPr>
    </w:p>
    <w:p w14:paraId="1C61BA7B" w14:textId="27E81C9B" w:rsidR="00720DAA" w:rsidRPr="00EC3493" w:rsidRDefault="00720DAA" w:rsidP="00720DAA">
      <w:pPr>
        <w:pStyle w:val="aa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</w:pPr>
      <w:r w:rsidRPr="00EC3493">
        <w:t xml:space="preserve">Про надходження плати за землю за </w:t>
      </w:r>
      <w:r w:rsidR="003E5403" w:rsidRPr="00EC3493">
        <w:t xml:space="preserve">2025 рік та </w:t>
      </w:r>
      <w:r w:rsidR="00EC3493" w:rsidRPr="00EC3493">
        <w:t>перше</w:t>
      </w:r>
      <w:r w:rsidRPr="00EC3493">
        <w:t xml:space="preserve"> півріччя 2026 року. </w:t>
      </w:r>
    </w:p>
    <w:p w14:paraId="6A3E1FE3" w14:textId="67B5C42E" w:rsidR="00E12DDA" w:rsidRDefault="00E12DDA" w:rsidP="00E12DDA">
      <w:pPr>
        <w:pStyle w:val="aa"/>
        <w:tabs>
          <w:tab w:val="left" w:pos="851"/>
        </w:tabs>
        <w:spacing w:before="0" w:beforeAutospacing="0" w:after="0" w:afterAutospacing="0"/>
        <w:ind w:left="720"/>
        <w:jc w:val="right"/>
        <w:rPr>
          <w:i/>
          <w:iCs/>
        </w:rPr>
      </w:pPr>
      <w:r w:rsidRPr="00E12DDA">
        <w:rPr>
          <w:i/>
          <w:iCs/>
        </w:rPr>
        <w:t>Липень — серпень 2026 року</w:t>
      </w:r>
    </w:p>
    <w:p w14:paraId="6337C995" w14:textId="73CC86C8" w:rsidR="00E12DDA" w:rsidRPr="00E12DDA" w:rsidRDefault="00E12DD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  <w:rPr>
          <w:i/>
          <w:iCs/>
        </w:rPr>
      </w:pPr>
      <w:r w:rsidRPr="00E12DDA">
        <w:rPr>
          <w:i/>
          <w:iCs/>
        </w:rPr>
        <w:t>Сурнін І., Коваль О.</w:t>
      </w:r>
      <w:r w:rsidR="00787789">
        <w:rPr>
          <w:i/>
          <w:iCs/>
        </w:rPr>
        <w:t>, Скрипниченко Д.</w:t>
      </w:r>
      <w:r w:rsidRPr="00E12DDA">
        <w:rPr>
          <w:i/>
          <w:iCs/>
        </w:rPr>
        <w:t xml:space="preserve"> </w:t>
      </w:r>
    </w:p>
    <w:p w14:paraId="12F7DEE1" w14:textId="77777777" w:rsidR="00E12DDA" w:rsidRPr="00EC3493" w:rsidRDefault="00E12DDA" w:rsidP="00E12DDA">
      <w:pPr>
        <w:pStyle w:val="aa"/>
        <w:tabs>
          <w:tab w:val="left" w:pos="851"/>
        </w:tabs>
        <w:spacing w:before="0" w:beforeAutospacing="0" w:after="0" w:afterAutospacing="0"/>
      </w:pPr>
    </w:p>
    <w:p w14:paraId="31F4C169" w14:textId="38D01C1E" w:rsidR="00720DAA" w:rsidRPr="00EC3493" w:rsidRDefault="00720DAA" w:rsidP="00720DAA">
      <w:pPr>
        <w:pStyle w:val="aa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EC3493">
        <w:t xml:space="preserve">Про роботу щодо виявлення та демонтажу незаконно встановлених тимчасових споруд для провадження підприємницької діяльності та рекламних конструкцій за </w:t>
      </w:r>
      <w:r w:rsidR="00EC3493" w:rsidRPr="00EC3493">
        <w:t>перше</w:t>
      </w:r>
      <w:r w:rsidR="003E5403" w:rsidRPr="00EC3493">
        <w:t xml:space="preserve"> півріччя 2026 року</w:t>
      </w:r>
      <w:r w:rsidRPr="00EC3493">
        <w:t xml:space="preserve">. </w:t>
      </w:r>
    </w:p>
    <w:p w14:paraId="15ACA99F" w14:textId="43973439" w:rsidR="00720DAA" w:rsidRPr="00E12DDA" w:rsidRDefault="00720DA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  <w:rPr>
          <w:i/>
          <w:iCs/>
        </w:rPr>
      </w:pPr>
      <w:r w:rsidRPr="00E12DDA">
        <w:rPr>
          <w:i/>
          <w:iCs/>
        </w:rPr>
        <w:t>Серпень — вересень 2026 року</w:t>
      </w:r>
    </w:p>
    <w:p w14:paraId="1ABB55D0" w14:textId="3A3A8CD5" w:rsidR="00E12DDA" w:rsidRPr="00E12DDA" w:rsidRDefault="00E12DD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  <w:rPr>
          <w:i/>
          <w:iCs/>
        </w:rPr>
      </w:pPr>
      <w:r w:rsidRPr="00E12DDA">
        <w:rPr>
          <w:i/>
          <w:iCs/>
        </w:rPr>
        <w:t xml:space="preserve">Шолар О., Субботкіна О., Саїнчук Р., Альт С. </w:t>
      </w:r>
    </w:p>
    <w:p w14:paraId="1BF3EF63" w14:textId="77777777" w:rsidR="00720DAA" w:rsidRPr="00EC3493" w:rsidRDefault="00720DA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</w:pPr>
    </w:p>
    <w:p w14:paraId="78336C66" w14:textId="267E6502" w:rsidR="00720DAA" w:rsidRPr="00EC3493" w:rsidRDefault="00720DAA" w:rsidP="00720DAA">
      <w:pPr>
        <w:pStyle w:val="aa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</w:pPr>
      <w:r w:rsidRPr="00EC3493">
        <w:t xml:space="preserve">Про роботу сектору екології за </w:t>
      </w:r>
      <w:r w:rsidR="003E5403" w:rsidRPr="00EC3493">
        <w:t xml:space="preserve">2025 рік та </w:t>
      </w:r>
      <w:r w:rsidR="00EC3493" w:rsidRPr="00EC3493">
        <w:t>перше</w:t>
      </w:r>
      <w:r w:rsidR="003E5403" w:rsidRPr="00EC3493">
        <w:t xml:space="preserve"> півріччя 2026 року</w:t>
      </w:r>
      <w:r w:rsidRPr="00EC3493">
        <w:t xml:space="preserve">. </w:t>
      </w:r>
    </w:p>
    <w:p w14:paraId="67D2712D" w14:textId="48773219" w:rsidR="00720DAA" w:rsidRPr="00E12DDA" w:rsidRDefault="00720DA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  <w:rPr>
          <w:i/>
          <w:iCs/>
        </w:rPr>
      </w:pPr>
      <w:r w:rsidRPr="00E12DDA">
        <w:rPr>
          <w:i/>
          <w:iCs/>
        </w:rPr>
        <w:t>Вересень — жовтень 2026 року</w:t>
      </w:r>
    </w:p>
    <w:p w14:paraId="1FC9CFA9" w14:textId="06B833BE" w:rsidR="00120FD8" w:rsidRPr="00E12DDA" w:rsidRDefault="00E12DD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  <w:rPr>
          <w:i/>
          <w:iCs/>
        </w:rPr>
      </w:pPr>
      <w:r w:rsidRPr="00E12DDA">
        <w:rPr>
          <w:i/>
          <w:iCs/>
        </w:rPr>
        <w:t xml:space="preserve">Сурнін І., Рябова Т. </w:t>
      </w:r>
    </w:p>
    <w:p w14:paraId="63A5AB2E" w14:textId="77777777" w:rsidR="00E12DDA" w:rsidRPr="00EC3493" w:rsidRDefault="00E12DDA" w:rsidP="00720DAA">
      <w:pPr>
        <w:pStyle w:val="aa"/>
        <w:tabs>
          <w:tab w:val="left" w:pos="851"/>
        </w:tabs>
        <w:spacing w:before="0" w:beforeAutospacing="0" w:after="0" w:afterAutospacing="0"/>
        <w:ind w:left="567"/>
        <w:jc w:val="right"/>
      </w:pPr>
    </w:p>
    <w:p w14:paraId="79FEEB8C" w14:textId="1C30536C" w:rsidR="00120FD8" w:rsidRPr="00EC3493" w:rsidRDefault="00120FD8" w:rsidP="00120FD8">
      <w:pPr>
        <w:pStyle w:val="3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t>Про план роботи постійної комісії на перше півріччя 2027 року.</w:t>
      </w:r>
    </w:p>
    <w:p w14:paraId="04FD2596" w14:textId="1D917E76" w:rsidR="00120FD8" w:rsidRPr="00E12DDA" w:rsidRDefault="00120FD8" w:rsidP="00120FD8">
      <w:pPr>
        <w:jc w:val="right"/>
        <w:rPr>
          <w:i/>
          <w:iCs/>
        </w:rPr>
      </w:pPr>
      <w:r w:rsidRPr="00E12DDA">
        <w:rPr>
          <w:i/>
          <w:iCs/>
        </w:rPr>
        <w:t>Грудень 2026 року</w:t>
      </w:r>
    </w:p>
    <w:p w14:paraId="0F4CA963" w14:textId="77777777" w:rsidR="00720DAA" w:rsidRPr="00EC3493" w:rsidRDefault="00720DAA" w:rsidP="00720DAA"/>
    <w:p w14:paraId="0B0AECDF" w14:textId="77777777" w:rsidR="00720DAA" w:rsidRPr="00EC3493" w:rsidRDefault="00720DAA" w:rsidP="00720DAA"/>
    <w:p w14:paraId="3D2DD970" w14:textId="77777777" w:rsidR="00720DAA" w:rsidRPr="00EC3493" w:rsidRDefault="00720DAA" w:rsidP="00720DAA">
      <w:pPr>
        <w:jc w:val="center"/>
        <w:rPr>
          <w:b/>
          <w:bCs/>
        </w:rPr>
      </w:pPr>
      <w:r w:rsidRPr="00EC3493">
        <w:rPr>
          <w:b/>
          <w:bCs/>
        </w:rPr>
        <w:t xml:space="preserve">Постійна комісія </w:t>
      </w:r>
      <w:bookmarkStart w:id="0" w:name="_Hlk230162897"/>
      <w:r w:rsidRPr="00EC3493">
        <w:rPr>
          <w:b/>
          <w:bCs/>
        </w:rPr>
        <w:t>з питань депутатської діяльності, законності, правопорядку, соціального  захисту  громадян, захисту прав ветеранів війни та їх родин</w:t>
      </w:r>
      <w:bookmarkEnd w:id="0"/>
    </w:p>
    <w:p w14:paraId="22FB80E5" w14:textId="77777777" w:rsidR="00720DAA" w:rsidRPr="00EC3493" w:rsidRDefault="00720DAA" w:rsidP="00720DAA">
      <w:pPr>
        <w:jc w:val="center"/>
        <w:rPr>
          <w:b/>
          <w:bCs/>
        </w:rPr>
      </w:pPr>
    </w:p>
    <w:p w14:paraId="15F9E6DF" w14:textId="77777777" w:rsidR="00C645C1" w:rsidRPr="00EC3493" w:rsidRDefault="00C645C1" w:rsidP="00C645C1">
      <w:pPr>
        <w:pStyle w:val="aa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EC3493">
        <w:t xml:space="preserve">Про розгляд проєктів рішень міської ради. </w:t>
      </w:r>
    </w:p>
    <w:p w14:paraId="2F1AA43F" w14:textId="77777777" w:rsidR="00C645C1" w:rsidRPr="00E12DDA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E12DDA">
        <w:rPr>
          <w:i/>
          <w:iCs/>
        </w:rPr>
        <w:t>Червень — грудень 2026 року</w:t>
      </w:r>
    </w:p>
    <w:p w14:paraId="2C1BD74F" w14:textId="77777777" w:rsidR="00C645C1" w:rsidRPr="00E12DDA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</w:p>
    <w:p w14:paraId="431FC40C" w14:textId="4492C76C" w:rsidR="00C645C1" w:rsidRPr="00EC3493" w:rsidRDefault="00C645C1" w:rsidP="00C645C1">
      <w:pPr>
        <w:pStyle w:val="aa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EC3493">
        <w:t xml:space="preserve">Про 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</w:t>
      </w:r>
      <w:r w:rsidR="00EC3493" w:rsidRPr="00EC3493">
        <w:t>перше</w:t>
      </w:r>
      <w:r w:rsidRPr="00EC3493">
        <w:t xml:space="preserve"> півріччя 2026 року. </w:t>
      </w:r>
    </w:p>
    <w:p w14:paraId="34B0CBBD" w14:textId="77777777" w:rsidR="00C645C1" w:rsidRPr="00E12DDA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E12DDA">
        <w:rPr>
          <w:i/>
          <w:iCs/>
        </w:rPr>
        <w:t>Липень — серпень 2026 року</w:t>
      </w:r>
    </w:p>
    <w:p w14:paraId="7D84E128" w14:textId="7DBD3771" w:rsidR="00C645C1" w:rsidRPr="00E12DDA" w:rsidRDefault="00E12DDA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E12DDA">
        <w:rPr>
          <w:i/>
          <w:iCs/>
        </w:rPr>
        <w:t xml:space="preserve">Лубковський І., Давкніс Н., Мацієвич І. </w:t>
      </w:r>
    </w:p>
    <w:p w14:paraId="751E9931" w14:textId="77777777" w:rsidR="00C645C1" w:rsidRPr="00EC3493" w:rsidRDefault="00C645C1" w:rsidP="00C17B04">
      <w:pPr>
        <w:pStyle w:val="aa"/>
        <w:tabs>
          <w:tab w:val="left" w:pos="851"/>
        </w:tabs>
        <w:spacing w:before="0" w:beforeAutospacing="0" w:after="0" w:afterAutospacing="0"/>
      </w:pPr>
    </w:p>
    <w:p w14:paraId="31E7D926" w14:textId="2E368DAB" w:rsidR="00C645C1" w:rsidRPr="00EC3493" w:rsidRDefault="00C645C1" w:rsidP="00C645C1">
      <w:pPr>
        <w:pStyle w:val="aa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EC3493">
        <w:t xml:space="preserve">Про заслуховування звіту щодо результатів проведення оцінки ступеня безбар’єрності об’єктів фізичного оточення за 2025 рік та </w:t>
      </w:r>
      <w:r w:rsidR="00EC3493" w:rsidRPr="00EC3493">
        <w:t>перш</w:t>
      </w:r>
      <w:r w:rsidR="00EC3493">
        <w:t>ий</w:t>
      </w:r>
      <w:r w:rsidRPr="00EC3493">
        <w:t xml:space="preserve"> квартал 2026 року</w:t>
      </w:r>
      <w:r w:rsidR="00240D72">
        <w:t xml:space="preserve">. </w:t>
      </w:r>
    </w:p>
    <w:p w14:paraId="26825375" w14:textId="77777777" w:rsidR="00C645C1" w:rsidRPr="00225586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left="720"/>
        <w:jc w:val="right"/>
        <w:rPr>
          <w:i/>
          <w:iCs/>
        </w:rPr>
      </w:pPr>
      <w:r w:rsidRPr="00225586">
        <w:rPr>
          <w:i/>
          <w:iCs/>
        </w:rPr>
        <w:t>Серпень — вересень 2026 року</w:t>
      </w:r>
    </w:p>
    <w:p w14:paraId="70C8825F" w14:textId="0A2B9DED" w:rsidR="00C645C1" w:rsidRPr="00225586" w:rsidRDefault="00225586" w:rsidP="00225586">
      <w:pPr>
        <w:pStyle w:val="aa"/>
        <w:tabs>
          <w:tab w:val="left" w:pos="851"/>
        </w:tabs>
        <w:spacing w:before="0" w:beforeAutospacing="0" w:after="0" w:afterAutospacing="0"/>
        <w:jc w:val="right"/>
        <w:rPr>
          <w:i/>
          <w:iCs/>
        </w:rPr>
      </w:pPr>
      <w:r w:rsidRPr="00225586">
        <w:rPr>
          <w:i/>
          <w:iCs/>
        </w:rPr>
        <w:t>Шолар О., Субботкіна О.</w:t>
      </w:r>
    </w:p>
    <w:p w14:paraId="4656418C" w14:textId="77777777" w:rsidR="00225586" w:rsidRPr="00EC3493" w:rsidRDefault="00225586" w:rsidP="00225586">
      <w:pPr>
        <w:pStyle w:val="aa"/>
        <w:tabs>
          <w:tab w:val="left" w:pos="851"/>
        </w:tabs>
        <w:spacing w:before="0" w:beforeAutospacing="0" w:after="0" w:afterAutospacing="0"/>
        <w:jc w:val="right"/>
      </w:pPr>
    </w:p>
    <w:p w14:paraId="573E72AB" w14:textId="02389EFA" w:rsidR="00C645C1" w:rsidRPr="00EC3493" w:rsidRDefault="00C645C1" w:rsidP="00C645C1">
      <w:pPr>
        <w:pStyle w:val="aa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EC3493">
        <w:t xml:space="preserve">Про підсумки роботи управління соціальної політики та КУ «Територіальний центр соціального обслуговування (надання соціальних послуг)» за 2025 рік та </w:t>
      </w:r>
      <w:r w:rsidR="00EC3493" w:rsidRPr="00EC3493">
        <w:t>перше</w:t>
      </w:r>
      <w:r w:rsidRPr="00EC3493">
        <w:t xml:space="preserve"> півріччя 2026 року. </w:t>
      </w:r>
    </w:p>
    <w:p w14:paraId="11C1E337" w14:textId="77777777" w:rsidR="00C645C1" w:rsidRPr="00225586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225586">
        <w:rPr>
          <w:i/>
          <w:iCs/>
        </w:rPr>
        <w:t>Серпень — вересень 2026 року</w:t>
      </w:r>
    </w:p>
    <w:p w14:paraId="56366755" w14:textId="56A81EDC" w:rsidR="00C645C1" w:rsidRPr="00225586" w:rsidRDefault="00225586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225586">
        <w:rPr>
          <w:i/>
          <w:iCs/>
        </w:rPr>
        <w:t xml:space="preserve">Тєліпов Р., Прищепа Т., Кутова М. </w:t>
      </w:r>
    </w:p>
    <w:p w14:paraId="0AB4CB65" w14:textId="77777777" w:rsidR="00225586" w:rsidRPr="00EC3493" w:rsidRDefault="00225586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</w:pPr>
    </w:p>
    <w:p w14:paraId="0027041F" w14:textId="594060F5" w:rsidR="00C645C1" w:rsidRPr="00EC3493" w:rsidRDefault="00C645C1" w:rsidP="00C645C1">
      <w:pPr>
        <w:pStyle w:val="aa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EC3493">
        <w:t xml:space="preserve">Про підсумки роботи КУ «Муніципальна варта» за 2025 рік та </w:t>
      </w:r>
      <w:r w:rsidR="00EC3493" w:rsidRPr="00EC3493">
        <w:t>перше</w:t>
      </w:r>
      <w:r w:rsidRPr="00EC3493">
        <w:t xml:space="preserve"> півріччя 2026 року. </w:t>
      </w:r>
    </w:p>
    <w:p w14:paraId="73D5BD60" w14:textId="77777777" w:rsidR="00C645C1" w:rsidRPr="00225586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225586">
        <w:rPr>
          <w:i/>
          <w:iCs/>
        </w:rPr>
        <w:t>Вересень – жовтень  2026 року</w:t>
      </w:r>
    </w:p>
    <w:p w14:paraId="69CEFAD8" w14:textId="27824983" w:rsidR="00C645C1" w:rsidRPr="00225586" w:rsidRDefault="00225586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  <w:rPr>
          <w:i/>
          <w:iCs/>
        </w:rPr>
      </w:pPr>
      <w:r w:rsidRPr="00225586">
        <w:rPr>
          <w:i/>
          <w:iCs/>
        </w:rPr>
        <w:t xml:space="preserve">Лубковський І., Канар’ян П. </w:t>
      </w:r>
    </w:p>
    <w:p w14:paraId="6F76462F" w14:textId="77777777" w:rsidR="00225586" w:rsidRPr="00EC3493" w:rsidRDefault="00225586" w:rsidP="00C645C1">
      <w:pPr>
        <w:pStyle w:val="aa"/>
        <w:tabs>
          <w:tab w:val="left" w:pos="851"/>
        </w:tabs>
        <w:spacing w:before="0" w:beforeAutospacing="0" w:after="0" w:afterAutospacing="0"/>
        <w:ind w:firstLine="567"/>
        <w:jc w:val="right"/>
      </w:pPr>
    </w:p>
    <w:p w14:paraId="447A1925" w14:textId="1549D9FE" w:rsidR="00C645C1" w:rsidRPr="00EC3493" w:rsidRDefault="00C645C1" w:rsidP="00C645C1">
      <w:pPr>
        <w:pStyle w:val="a6"/>
        <w:numPr>
          <w:ilvl w:val="0"/>
          <w:numId w:val="6"/>
        </w:numPr>
        <w:tabs>
          <w:tab w:val="left" w:pos="851"/>
        </w:tabs>
        <w:ind w:left="0" w:firstLine="567"/>
        <w:contextualSpacing/>
        <w:jc w:val="both"/>
      </w:pPr>
      <w:r w:rsidRPr="00EC3493">
        <w:lastRenderedPageBreak/>
        <w:t xml:space="preserve">Про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</w:t>
      </w:r>
      <w:r w:rsidR="00EC3493" w:rsidRPr="00EC3493">
        <w:t>перше</w:t>
      </w:r>
      <w:r w:rsidRPr="00EC3493">
        <w:t xml:space="preserve"> півріччя 2026 року.  </w:t>
      </w:r>
    </w:p>
    <w:p w14:paraId="1B2370C4" w14:textId="77777777" w:rsidR="00C645C1" w:rsidRPr="00364F91" w:rsidRDefault="00C645C1" w:rsidP="00C645C1">
      <w:pPr>
        <w:pStyle w:val="aa"/>
        <w:tabs>
          <w:tab w:val="left" w:pos="851"/>
        </w:tabs>
        <w:spacing w:before="0" w:beforeAutospacing="0" w:after="0" w:afterAutospacing="0"/>
        <w:ind w:left="720"/>
        <w:jc w:val="right"/>
        <w:rPr>
          <w:i/>
          <w:iCs/>
        </w:rPr>
      </w:pPr>
      <w:r w:rsidRPr="00364F91">
        <w:rPr>
          <w:i/>
          <w:iCs/>
        </w:rPr>
        <w:t>Вересень – жовтень  2026 року</w:t>
      </w:r>
    </w:p>
    <w:p w14:paraId="39A9DE41" w14:textId="4DFF2B50" w:rsidR="00C645C1" w:rsidRDefault="00225586" w:rsidP="00364F91">
      <w:pPr>
        <w:pStyle w:val="aa"/>
        <w:tabs>
          <w:tab w:val="left" w:pos="851"/>
        </w:tabs>
        <w:spacing w:before="0" w:beforeAutospacing="0" w:after="0" w:afterAutospacing="0"/>
        <w:ind w:left="720"/>
        <w:jc w:val="right"/>
      </w:pPr>
      <w:r w:rsidRPr="00225586">
        <w:rPr>
          <w:i/>
          <w:iCs/>
        </w:rPr>
        <w:t>Тєліпов Р.</w:t>
      </w:r>
      <w:r>
        <w:rPr>
          <w:i/>
          <w:iCs/>
        </w:rPr>
        <w:t>, Солтик С</w:t>
      </w:r>
      <w:r w:rsidRPr="00364F91">
        <w:rPr>
          <w:i/>
          <w:iCs/>
        </w:rPr>
        <w:t xml:space="preserve">., </w:t>
      </w:r>
      <w:r w:rsidR="00364F91" w:rsidRPr="00364F91">
        <w:rPr>
          <w:i/>
          <w:iCs/>
        </w:rPr>
        <w:t>Тютюннік С.</w:t>
      </w:r>
      <w:r w:rsidR="00364F91">
        <w:t xml:space="preserve"> </w:t>
      </w:r>
    </w:p>
    <w:p w14:paraId="512D7D05" w14:textId="77777777" w:rsidR="00364F91" w:rsidRPr="00EC3493" w:rsidRDefault="00364F91" w:rsidP="00364F91">
      <w:pPr>
        <w:pStyle w:val="aa"/>
        <w:tabs>
          <w:tab w:val="left" w:pos="851"/>
        </w:tabs>
        <w:spacing w:before="0" w:beforeAutospacing="0" w:after="0" w:afterAutospacing="0"/>
        <w:ind w:left="720"/>
        <w:jc w:val="right"/>
      </w:pPr>
    </w:p>
    <w:p w14:paraId="4121162E" w14:textId="7F987BAA" w:rsidR="00120FD8" w:rsidRPr="00EC3493" w:rsidRDefault="00120FD8" w:rsidP="00120FD8">
      <w:pPr>
        <w:pStyle w:val="3"/>
        <w:numPr>
          <w:ilvl w:val="0"/>
          <w:numId w:val="6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t>Про план роботи постійної комісії на перше півріччя 2027 року.</w:t>
      </w:r>
    </w:p>
    <w:p w14:paraId="2D5CCC5C" w14:textId="77777777" w:rsidR="00120FD8" w:rsidRPr="00364F91" w:rsidRDefault="00120FD8" w:rsidP="00120FD8">
      <w:pPr>
        <w:jc w:val="right"/>
        <w:rPr>
          <w:i/>
          <w:iCs/>
        </w:rPr>
      </w:pPr>
      <w:r w:rsidRPr="00364F91">
        <w:rPr>
          <w:i/>
          <w:iCs/>
        </w:rPr>
        <w:t>Грудень 2026 року</w:t>
      </w:r>
    </w:p>
    <w:p w14:paraId="5870AD0B" w14:textId="77777777" w:rsidR="00720DAA" w:rsidRPr="00EC3493" w:rsidRDefault="00720DAA" w:rsidP="00720DAA">
      <w:pPr>
        <w:pStyle w:val="a6"/>
        <w:ind w:left="1068"/>
        <w:jc w:val="both"/>
      </w:pPr>
    </w:p>
    <w:p w14:paraId="75AB5217" w14:textId="77777777" w:rsidR="00720DAA" w:rsidRPr="00EC3493" w:rsidRDefault="00720DAA" w:rsidP="00720DAA">
      <w:pPr>
        <w:pStyle w:val="a6"/>
        <w:ind w:left="1068"/>
        <w:jc w:val="both"/>
      </w:pPr>
    </w:p>
    <w:p w14:paraId="4879270E" w14:textId="77777777" w:rsidR="00720DAA" w:rsidRPr="00EC3493" w:rsidRDefault="00720DAA" w:rsidP="00720DAA">
      <w:pPr>
        <w:jc w:val="center"/>
        <w:rPr>
          <w:b/>
          <w:bCs/>
        </w:rPr>
      </w:pPr>
      <w:r w:rsidRPr="00EC3493">
        <w:rPr>
          <w:b/>
          <w:bCs/>
        </w:rPr>
        <w:t>Постійна комісія з фінансово-економічних питань, бюджету, інвестицій та  комунальної власності</w:t>
      </w:r>
    </w:p>
    <w:p w14:paraId="6ADC10BC" w14:textId="77777777" w:rsidR="00720DAA" w:rsidRPr="00EC3493" w:rsidRDefault="00720DAA" w:rsidP="00720DAA">
      <w:pPr>
        <w:jc w:val="both"/>
      </w:pPr>
    </w:p>
    <w:p w14:paraId="177AF589" w14:textId="77777777" w:rsidR="00720DAA" w:rsidRPr="00EC3493" w:rsidRDefault="00720DAA" w:rsidP="00720DAA">
      <w:pPr>
        <w:pStyle w:val="a6"/>
        <w:numPr>
          <w:ilvl w:val="0"/>
          <w:numId w:val="2"/>
        </w:numPr>
        <w:contextualSpacing/>
        <w:jc w:val="both"/>
      </w:pPr>
      <w:r w:rsidRPr="00EC3493">
        <w:t xml:space="preserve">Про розгляд проєктів рішень міської ради. </w:t>
      </w:r>
    </w:p>
    <w:p w14:paraId="632A3859" w14:textId="77777777" w:rsidR="00720DAA" w:rsidRPr="00364F91" w:rsidRDefault="00720DAA" w:rsidP="00720DAA">
      <w:pPr>
        <w:pStyle w:val="a6"/>
        <w:ind w:left="1068"/>
        <w:jc w:val="right"/>
        <w:rPr>
          <w:i/>
          <w:iCs/>
        </w:rPr>
      </w:pPr>
      <w:r w:rsidRPr="00364F91">
        <w:rPr>
          <w:i/>
          <w:iCs/>
        </w:rPr>
        <w:t xml:space="preserve">Червень – грудень 2026 року </w:t>
      </w:r>
    </w:p>
    <w:p w14:paraId="65C09548" w14:textId="77777777" w:rsidR="00720DAA" w:rsidRPr="00EC3493" w:rsidRDefault="00720DAA" w:rsidP="00720DAA">
      <w:pPr>
        <w:pStyle w:val="a6"/>
        <w:ind w:left="1068"/>
        <w:jc w:val="both"/>
      </w:pPr>
    </w:p>
    <w:p w14:paraId="282BDB07" w14:textId="77777777" w:rsidR="00720DAA" w:rsidRPr="00EC3493" w:rsidRDefault="00720DAA" w:rsidP="00720DAA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</w:pPr>
      <w:r w:rsidRPr="00EC3493">
        <w:rPr>
          <w:rFonts w:eastAsia="Calibri"/>
          <w:lang w:eastAsia="uk-UA"/>
        </w:rPr>
        <w:t xml:space="preserve">Про   розгляд укладених  договорів   закупівлі   товарів,   послуг   і   робіт  за  бюджетні   кошти. </w:t>
      </w:r>
    </w:p>
    <w:p w14:paraId="357E564A" w14:textId="5922044D" w:rsidR="00720DAA" w:rsidRPr="00364F91" w:rsidRDefault="00720DAA" w:rsidP="00720DAA">
      <w:pPr>
        <w:pStyle w:val="a6"/>
        <w:ind w:left="1068"/>
        <w:jc w:val="right"/>
        <w:rPr>
          <w:i/>
          <w:iCs/>
        </w:rPr>
      </w:pPr>
      <w:r w:rsidRPr="00364F91">
        <w:rPr>
          <w:i/>
          <w:iCs/>
        </w:rPr>
        <w:t xml:space="preserve">Червень – грудень 2026 року </w:t>
      </w:r>
    </w:p>
    <w:p w14:paraId="18382E79" w14:textId="77777777" w:rsidR="00364F91" w:rsidRDefault="00364F91" w:rsidP="00364F91">
      <w:pPr>
        <w:pStyle w:val="a6"/>
        <w:ind w:left="1068"/>
        <w:jc w:val="right"/>
        <w:rPr>
          <w:i/>
          <w:iCs/>
        </w:rPr>
      </w:pPr>
      <w:r>
        <w:rPr>
          <w:i/>
          <w:iCs/>
        </w:rPr>
        <w:t xml:space="preserve">Розпорядники бюджетних коштів </w:t>
      </w:r>
    </w:p>
    <w:p w14:paraId="4AC117F1" w14:textId="77777777" w:rsidR="00720DAA" w:rsidRPr="00EC3493" w:rsidRDefault="00720DAA" w:rsidP="00720DAA">
      <w:pPr>
        <w:pStyle w:val="a6"/>
        <w:ind w:left="1068"/>
        <w:jc w:val="right"/>
      </w:pPr>
    </w:p>
    <w:p w14:paraId="6CC06831" w14:textId="2A749BA3" w:rsidR="00720DAA" w:rsidRPr="00EC3493" w:rsidRDefault="00720DAA" w:rsidP="00720DAA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</w:pPr>
      <w:r w:rsidRPr="00EC3493">
        <w:t xml:space="preserve">Про підсумки фінансово – господарської діяльності КП «Чорноморськводоканал» за </w:t>
      </w:r>
      <w:r w:rsidR="003E5403" w:rsidRPr="00EC3493">
        <w:t xml:space="preserve"> 2025 рік та </w:t>
      </w:r>
      <w:r w:rsidR="00EC3493" w:rsidRPr="00EC3493">
        <w:t>перше</w:t>
      </w:r>
      <w:r w:rsidR="003E5403" w:rsidRPr="00EC3493">
        <w:t xml:space="preserve"> півріччя 2026 року. </w:t>
      </w:r>
    </w:p>
    <w:p w14:paraId="2C6A125E" w14:textId="77777777" w:rsidR="00720DAA" w:rsidRPr="00364F91" w:rsidRDefault="00720DAA" w:rsidP="00720DAA">
      <w:pPr>
        <w:pStyle w:val="a6"/>
        <w:tabs>
          <w:tab w:val="left" w:pos="993"/>
        </w:tabs>
        <w:ind w:left="1068"/>
        <w:jc w:val="right"/>
        <w:rPr>
          <w:i/>
          <w:iCs/>
        </w:rPr>
      </w:pPr>
      <w:r w:rsidRPr="00364F91">
        <w:rPr>
          <w:i/>
          <w:iCs/>
        </w:rPr>
        <w:t xml:space="preserve">Липень - серпень 2026 року </w:t>
      </w:r>
    </w:p>
    <w:p w14:paraId="7C4F6FA5" w14:textId="659D4368" w:rsidR="00720DAA" w:rsidRPr="00364F91" w:rsidRDefault="005B699B" w:rsidP="00720DAA">
      <w:pPr>
        <w:pStyle w:val="a6"/>
        <w:tabs>
          <w:tab w:val="left" w:pos="993"/>
        </w:tabs>
        <w:ind w:left="1068"/>
        <w:jc w:val="right"/>
        <w:rPr>
          <w:i/>
          <w:iCs/>
        </w:rPr>
      </w:pPr>
      <w:r>
        <w:rPr>
          <w:i/>
          <w:iCs/>
        </w:rPr>
        <w:t>Саїнчук</w:t>
      </w:r>
      <w:r w:rsidR="00364F91" w:rsidRPr="00364F91">
        <w:rPr>
          <w:i/>
          <w:iCs/>
        </w:rPr>
        <w:t xml:space="preserve"> Р., Ігнатовський Є. </w:t>
      </w:r>
    </w:p>
    <w:p w14:paraId="1940C880" w14:textId="77777777" w:rsidR="00364F91" w:rsidRPr="00EC3493" w:rsidRDefault="00364F91" w:rsidP="00720DAA">
      <w:pPr>
        <w:pStyle w:val="a6"/>
        <w:tabs>
          <w:tab w:val="left" w:pos="993"/>
        </w:tabs>
        <w:ind w:left="1068"/>
        <w:jc w:val="right"/>
      </w:pPr>
    </w:p>
    <w:p w14:paraId="0E7B026F" w14:textId="0E8E2660" w:rsidR="00720DAA" w:rsidRPr="00EC3493" w:rsidRDefault="00720DAA" w:rsidP="00720DAA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</w:pPr>
      <w:r w:rsidRPr="00EC3493">
        <w:t xml:space="preserve">Про підсумки фінансово – господарської діяльності КП «Чорноморськтеплоенерго» </w:t>
      </w:r>
      <w:r w:rsidR="003E5403" w:rsidRPr="00EC3493">
        <w:t xml:space="preserve">за 2025 рік та </w:t>
      </w:r>
      <w:r w:rsidR="00EC3493" w:rsidRPr="00EC3493">
        <w:t>перше</w:t>
      </w:r>
      <w:r w:rsidR="003E5403" w:rsidRPr="00EC3493">
        <w:t xml:space="preserve"> півріччя 2026 року </w:t>
      </w:r>
      <w:r w:rsidRPr="00EC3493">
        <w:t xml:space="preserve">та стан готовності до опалювального сезону 2026-2027 років. </w:t>
      </w:r>
    </w:p>
    <w:p w14:paraId="2019089C" w14:textId="77777777" w:rsidR="00720DAA" w:rsidRPr="00364F91" w:rsidRDefault="00720DAA" w:rsidP="00720DAA">
      <w:pPr>
        <w:pStyle w:val="a6"/>
        <w:tabs>
          <w:tab w:val="left" w:pos="1276"/>
        </w:tabs>
        <w:ind w:left="0" w:firstLine="709"/>
        <w:jc w:val="right"/>
        <w:rPr>
          <w:i/>
          <w:iCs/>
        </w:rPr>
      </w:pPr>
      <w:r w:rsidRPr="00364F91">
        <w:rPr>
          <w:i/>
          <w:iCs/>
        </w:rPr>
        <w:t>Серпень – вересень 2026 року</w:t>
      </w:r>
    </w:p>
    <w:p w14:paraId="7B6C098E" w14:textId="1227B6C8" w:rsidR="00720DAA" w:rsidRDefault="005B699B" w:rsidP="00364F91">
      <w:pPr>
        <w:jc w:val="right"/>
        <w:rPr>
          <w:i/>
          <w:iCs/>
        </w:rPr>
      </w:pPr>
      <w:r>
        <w:rPr>
          <w:i/>
          <w:iCs/>
        </w:rPr>
        <w:t>Саїнчук</w:t>
      </w:r>
      <w:r w:rsidR="00364F91" w:rsidRPr="00364F91">
        <w:rPr>
          <w:i/>
          <w:iCs/>
        </w:rPr>
        <w:t xml:space="preserve"> Р.,</w:t>
      </w:r>
      <w:r w:rsidR="00364F91">
        <w:rPr>
          <w:i/>
          <w:iCs/>
        </w:rPr>
        <w:t xml:space="preserve"> Паншин А.</w:t>
      </w:r>
    </w:p>
    <w:p w14:paraId="37DD2B7B" w14:textId="77777777" w:rsidR="00364F91" w:rsidRPr="00EC3493" w:rsidRDefault="00364F91" w:rsidP="00364F91">
      <w:pPr>
        <w:jc w:val="right"/>
      </w:pPr>
    </w:p>
    <w:p w14:paraId="7AB79853" w14:textId="36405B71" w:rsidR="00720DAA" w:rsidRPr="00EC3493" w:rsidRDefault="00720DAA" w:rsidP="00720DAA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</w:pPr>
      <w:r w:rsidRPr="00EC3493">
        <w:t>Про підсумки фінансово – господарської діяльності КП «Міське управління житлово – комунального господарства» за</w:t>
      </w:r>
      <w:r w:rsidR="003E5403" w:rsidRPr="00EC3493">
        <w:t xml:space="preserve"> 2025 рік та </w:t>
      </w:r>
      <w:r w:rsidR="00EC3493" w:rsidRPr="00EC3493">
        <w:t>перше</w:t>
      </w:r>
      <w:r w:rsidR="003E5403" w:rsidRPr="00EC3493">
        <w:t xml:space="preserve"> півріччя 2026 року. </w:t>
      </w:r>
    </w:p>
    <w:p w14:paraId="705B9F36" w14:textId="77777777" w:rsidR="00720DAA" w:rsidRPr="00364F91" w:rsidRDefault="00720DAA" w:rsidP="00720DAA">
      <w:pPr>
        <w:pStyle w:val="a6"/>
        <w:tabs>
          <w:tab w:val="left" w:pos="993"/>
        </w:tabs>
        <w:ind w:left="1068"/>
        <w:jc w:val="right"/>
        <w:rPr>
          <w:i/>
          <w:iCs/>
        </w:rPr>
      </w:pPr>
      <w:r w:rsidRPr="00364F91">
        <w:rPr>
          <w:i/>
          <w:iCs/>
        </w:rPr>
        <w:t xml:space="preserve">Вересень – жовтень 2026 року </w:t>
      </w:r>
    </w:p>
    <w:p w14:paraId="05F7CC96" w14:textId="2F2443CE" w:rsidR="00720DAA" w:rsidRDefault="005B699B" w:rsidP="00364F91">
      <w:pPr>
        <w:jc w:val="right"/>
        <w:rPr>
          <w:i/>
          <w:iCs/>
        </w:rPr>
      </w:pPr>
      <w:r>
        <w:rPr>
          <w:i/>
          <w:iCs/>
        </w:rPr>
        <w:t>Саїнчук</w:t>
      </w:r>
      <w:r w:rsidR="00364F91" w:rsidRPr="00364F91">
        <w:rPr>
          <w:i/>
          <w:iCs/>
        </w:rPr>
        <w:t xml:space="preserve"> Р.,</w:t>
      </w:r>
      <w:r w:rsidR="00364F91">
        <w:rPr>
          <w:i/>
          <w:iCs/>
        </w:rPr>
        <w:t xml:space="preserve"> Альт С.</w:t>
      </w:r>
    </w:p>
    <w:p w14:paraId="0E2628DE" w14:textId="77777777" w:rsidR="00364F91" w:rsidRPr="00EC3493" w:rsidRDefault="00364F91" w:rsidP="00364F91">
      <w:pPr>
        <w:jc w:val="right"/>
      </w:pPr>
    </w:p>
    <w:p w14:paraId="5DD45090" w14:textId="77777777" w:rsidR="00120FD8" w:rsidRPr="00EC3493" w:rsidRDefault="00120FD8" w:rsidP="00120FD8">
      <w:pPr>
        <w:pStyle w:val="3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t>Про план роботи постійної комісії на перше півріччя 2027 року.</w:t>
      </w:r>
    </w:p>
    <w:p w14:paraId="3523868B" w14:textId="5714496E" w:rsidR="00120FD8" w:rsidRPr="00364F91" w:rsidRDefault="00120FD8" w:rsidP="00120FD8">
      <w:pPr>
        <w:jc w:val="right"/>
        <w:rPr>
          <w:i/>
          <w:iCs/>
        </w:rPr>
      </w:pPr>
      <w:r w:rsidRPr="00364F91">
        <w:rPr>
          <w:i/>
          <w:iCs/>
        </w:rPr>
        <w:t>Грудень 2026 року</w:t>
      </w:r>
    </w:p>
    <w:p w14:paraId="4051F793" w14:textId="77777777" w:rsidR="00967BC4" w:rsidRPr="00EC3493" w:rsidRDefault="00967BC4" w:rsidP="00120FD8">
      <w:pPr>
        <w:jc w:val="right"/>
      </w:pPr>
    </w:p>
    <w:p w14:paraId="4930525B" w14:textId="77777777" w:rsidR="00120FD8" w:rsidRPr="00EC3493" w:rsidRDefault="00120FD8" w:rsidP="00720DAA">
      <w:pPr>
        <w:jc w:val="center"/>
      </w:pPr>
    </w:p>
    <w:p w14:paraId="0E70549C" w14:textId="77777777" w:rsidR="00720DAA" w:rsidRPr="00EC3493" w:rsidRDefault="00720DAA" w:rsidP="00720DAA">
      <w:pPr>
        <w:jc w:val="center"/>
        <w:rPr>
          <w:b/>
          <w:bCs/>
        </w:rPr>
      </w:pPr>
      <w:r w:rsidRPr="00EC3493">
        <w:rPr>
          <w:b/>
          <w:bCs/>
        </w:rPr>
        <w:t>Постійна комісія з питань освіти, охорони здоров'я, культури, спорту та у справах   молоді</w:t>
      </w:r>
    </w:p>
    <w:p w14:paraId="066AAE68" w14:textId="77777777" w:rsidR="00720DAA" w:rsidRPr="00EC3493" w:rsidRDefault="00720DAA" w:rsidP="00720DAA">
      <w:pPr>
        <w:jc w:val="center"/>
      </w:pPr>
    </w:p>
    <w:p w14:paraId="268CE12B" w14:textId="381A1120" w:rsidR="00F550C1" w:rsidRPr="00EC3493" w:rsidRDefault="00F550C1" w:rsidP="00C52005">
      <w:pPr>
        <w:pStyle w:val="aa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EC3493">
        <w:t xml:space="preserve">Про розгляд проєктів рішень міської ради. </w:t>
      </w:r>
    </w:p>
    <w:p w14:paraId="05A70012" w14:textId="77777777" w:rsidR="00F550C1" w:rsidRPr="00364F91" w:rsidRDefault="00F550C1" w:rsidP="00C52005">
      <w:pPr>
        <w:pStyle w:val="aa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364F91">
        <w:rPr>
          <w:i/>
          <w:iCs/>
        </w:rPr>
        <w:t>Червень — грудень 2026 року</w:t>
      </w:r>
    </w:p>
    <w:p w14:paraId="4B30B497" w14:textId="77777777" w:rsidR="00F550C1" w:rsidRPr="00EC3493" w:rsidRDefault="00F550C1" w:rsidP="00C52005">
      <w:pPr>
        <w:ind w:firstLine="709"/>
        <w:rPr>
          <w:highlight w:val="yellow"/>
        </w:rPr>
      </w:pPr>
    </w:p>
    <w:p w14:paraId="6A0375E9" w14:textId="5F6D2E42" w:rsidR="00C645C1" w:rsidRPr="00EC3493" w:rsidRDefault="00C645C1" w:rsidP="00C52005">
      <w:pPr>
        <w:pStyle w:val="3"/>
        <w:numPr>
          <w:ilvl w:val="0"/>
          <w:numId w:val="14"/>
        </w:numPr>
        <w:shd w:val="clear" w:color="auto" w:fill="FFFFFF"/>
        <w:tabs>
          <w:tab w:val="left" w:pos="993"/>
        </w:tabs>
        <w:spacing w:before="0"/>
        <w:ind w:left="0" w:firstLine="709"/>
        <w:jc w:val="both"/>
        <w:rPr>
          <w:rFonts w:ascii="Times New Roman" w:eastAsia="Calibri" w:hAnsi="Times New Roman" w:cs="Times New Roman"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t xml:space="preserve">Про підсумки роботи КП «Палац спорту «Юність» за </w:t>
      </w:r>
      <w:r w:rsidR="00EC3493" w:rsidRPr="00EC3493">
        <w:rPr>
          <w:rFonts w:ascii="Times New Roman" w:hAnsi="Times New Roman" w:cs="Times New Roman"/>
          <w:color w:val="auto"/>
        </w:rPr>
        <w:t>перше</w:t>
      </w:r>
      <w:r w:rsidRPr="00EC3493">
        <w:rPr>
          <w:rFonts w:ascii="Times New Roman" w:eastAsia="Calibri" w:hAnsi="Times New Roman" w:cs="Times New Roman"/>
          <w:bCs/>
          <w:color w:val="auto"/>
        </w:rPr>
        <w:t xml:space="preserve"> півріччя 2026 року (якість надання послуг, аналіз ефективності експлуатації спортивних та господарських приміщень, перспективи та пропозиції подальшого розвитку).</w:t>
      </w:r>
    </w:p>
    <w:p w14:paraId="7B808D31" w14:textId="4964F17A" w:rsidR="00C645C1" w:rsidRPr="00364F91" w:rsidRDefault="00C645C1" w:rsidP="00C52005">
      <w:pPr>
        <w:tabs>
          <w:tab w:val="left" w:pos="993"/>
        </w:tabs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>Липень</w:t>
      </w:r>
      <w:r w:rsidR="00A73001" w:rsidRPr="00364F91">
        <w:rPr>
          <w:rFonts w:eastAsia="Calibri"/>
          <w:i/>
          <w:iCs/>
        </w:rPr>
        <w:t xml:space="preserve"> - серпень</w:t>
      </w:r>
      <w:r w:rsidRPr="00364F91">
        <w:rPr>
          <w:rFonts w:eastAsia="Calibri"/>
          <w:i/>
          <w:iCs/>
        </w:rPr>
        <w:t xml:space="preserve"> 2026 року </w:t>
      </w:r>
    </w:p>
    <w:p w14:paraId="0ACA0D78" w14:textId="08DCEA9B" w:rsidR="00C645C1" w:rsidRPr="00364F91" w:rsidRDefault="00364F91" w:rsidP="00C52005">
      <w:pPr>
        <w:tabs>
          <w:tab w:val="left" w:pos="993"/>
        </w:tabs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Сурнін І., Хлопчик В. </w:t>
      </w:r>
    </w:p>
    <w:p w14:paraId="1DB9A8C7" w14:textId="77777777" w:rsidR="00364F91" w:rsidRPr="00EC3493" w:rsidRDefault="00364F91" w:rsidP="00C52005">
      <w:pPr>
        <w:tabs>
          <w:tab w:val="left" w:pos="993"/>
        </w:tabs>
        <w:ind w:firstLine="709"/>
        <w:jc w:val="right"/>
        <w:rPr>
          <w:rFonts w:eastAsia="Calibri"/>
        </w:rPr>
      </w:pPr>
    </w:p>
    <w:p w14:paraId="3B0D6AE4" w14:textId="1E2104C4" w:rsidR="00C645C1" w:rsidRPr="00EC3493" w:rsidRDefault="00C645C1" w:rsidP="00C52005">
      <w:pPr>
        <w:pStyle w:val="3"/>
        <w:numPr>
          <w:ilvl w:val="0"/>
          <w:numId w:val="14"/>
        </w:numPr>
        <w:shd w:val="clear" w:color="auto" w:fill="FFFFFF"/>
        <w:tabs>
          <w:tab w:val="left" w:pos="993"/>
        </w:tabs>
        <w:spacing w:before="0"/>
        <w:ind w:left="0" w:firstLine="709"/>
        <w:jc w:val="both"/>
        <w:rPr>
          <w:rFonts w:ascii="Times New Roman" w:eastAsia="Calibri" w:hAnsi="Times New Roman" w:cs="Times New Roman"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lastRenderedPageBreak/>
        <w:t>Про стан підготовки мереж</w:t>
      </w:r>
      <w:r w:rsidR="007425AE" w:rsidRPr="00EC3493">
        <w:rPr>
          <w:rFonts w:ascii="Times New Roman" w:eastAsia="Calibri" w:hAnsi="Times New Roman" w:cs="Times New Roman"/>
          <w:bCs/>
          <w:color w:val="auto"/>
        </w:rPr>
        <w:t>і</w:t>
      </w:r>
      <w:r w:rsidRPr="00EC3493">
        <w:rPr>
          <w:rFonts w:ascii="Times New Roman" w:eastAsia="Calibri" w:hAnsi="Times New Roman" w:cs="Times New Roman"/>
          <w:bCs/>
          <w:color w:val="auto"/>
        </w:rPr>
        <w:t xml:space="preserve"> закладів дошкільної та загально</w:t>
      </w:r>
      <w:r w:rsidR="007425AE" w:rsidRPr="00EC3493">
        <w:rPr>
          <w:rFonts w:ascii="Times New Roman" w:eastAsia="Calibri" w:hAnsi="Times New Roman" w:cs="Times New Roman"/>
          <w:bCs/>
          <w:color w:val="auto"/>
        </w:rPr>
        <w:t>ї</w:t>
      </w:r>
      <w:r w:rsidRPr="00EC3493">
        <w:rPr>
          <w:rFonts w:ascii="Times New Roman" w:eastAsia="Calibri" w:hAnsi="Times New Roman" w:cs="Times New Roman"/>
          <w:bCs/>
          <w:color w:val="auto"/>
        </w:rPr>
        <w:t xml:space="preserve"> середньої освіти Чорноморської міської ради до початку 2026-2027 </w:t>
      </w:r>
      <w:r w:rsidR="00DB1361" w:rsidRPr="00EC3493">
        <w:rPr>
          <w:rFonts w:ascii="Times New Roman" w:eastAsia="Calibri" w:hAnsi="Times New Roman" w:cs="Times New Roman"/>
          <w:bCs/>
          <w:color w:val="auto"/>
        </w:rPr>
        <w:t xml:space="preserve">навчального </w:t>
      </w:r>
      <w:r w:rsidRPr="00EC3493">
        <w:rPr>
          <w:rFonts w:ascii="Times New Roman" w:eastAsia="Calibri" w:hAnsi="Times New Roman" w:cs="Times New Roman"/>
          <w:bCs/>
          <w:color w:val="auto"/>
        </w:rPr>
        <w:t>року.</w:t>
      </w:r>
    </w:p>
    <w:p w14:paraId="1F810834" w14:textId="71FBDFFD" w:rsidR="00C645C1" w:rsidRPr="00364F91" w:rsidRDefault="00A73001" w:rsidP="00C52005">
      <w:pPr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>Липень - серпень</w:t>
      </w:r>
      <w:r w:rsidR="00C645C1" w:rsidRPr="00364F91">
        <w:rPr>
          <w:rFonts w:eastAsia="Calibri"/>
          <w:i/>
          <w:iCs/>
        </w:rPr>
        <w:t xml:space="preserve"> 2026 року</w:t>
      </w:r>
    </w:p>
    <w:p w14:paraId="410F1EB3" w14:textId="155EF6FC" w:rsidR="00C645C1" w:rsidRPr="00364F91" w:rsidRDefault="00364F91" w:rsidP="00C52005">
      <w:pPr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Тєліпов Р., Ковальов А. </w:t>
      </w:r>
    </w:p>
    <w:p w14:paraId="7735E32E" w14:textId="77777777" w:rsidR="00364F91" w:rsidRPr="00EC3493" w:rsidRDefault="00364F91" w:rsidP="00C52005">
      <w:pPr>
        <w:ind w:firstLine="709"/>
        <w:jc w:val="right"/>
        <w:rPr>
          <w:rFonts w:eastAsia="Calibri"/>
        </w:rPr>
      </w:pPr>
    </w:p>
    <w:p w14:paraId="19C4234B" w14:textId="23D1947D" w:rsidR="00C645C1" w:rsidRPr="00EC3493" w:rsidRDefault="00C645C1" w:rsidP="00C52005">
      <w:pPr>
        <w:pStyle w:val="a6"/>
        <w:numPr>
          <w:ilvl w:val="0"/>
          <w:numId w:val="14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bCs/>
        </w:rPr>
      </w:pPr>
      <w:r w:rsidRPr="00EC3493">
        <w:rPr>
          <w:rFonts w:eastAsia="Calibri"/>
          <w:bCs/>
        </w:rPr>
        <w:t xml:space="preserve">Про стан виконання </w:t>
      </w:r>
      <w:r w:rsidR="00CA74C2" w:rsidRPr="00EC3493">
        <w:t>Міської цільової програми розвитку культури та мистецтва Чорноморської міської територіальної громади на 2026-2030 роки.</w:t>
      </w:r>
    </w:p>
    <w:p w14:paraId="0ABECEBC" w14:textId="31E2176D" w:rsidR="00720DAA" w:rsidRPr="00364F91" w:rsidRDefault="00CA74C2" w:rsidP="00C52005">
      <w:pPr>
        <w:pStyle w:val="a6"/>
        <w:tabs>
          <w:tab w:val="left" w:pos="993"/>
        </w:tabs>
        <w:ind w:left="0"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>Вересень</w:t>
      </w:r>
      <w:r w:rsidR="00A73001" w:rsidRPr="00364F91">
        <w:rPr>
          <w:rFonts w:eastAsia="Calibri"/>
          <w:i/>
          <w:iCs/>
        </w:rPr>
        <w:t xml:space="preserve"> – жовтень </w:t>
      </w:r>
      <w:r w:rsidRPr="00364F91">
        <w:rPr>
          <w:rFonts w:eastAsia="Calibri"/>
          <w:i/>
          <w:iCs/>
        </w:rPr>
        <w:t xml:space="preserve"> 2026 року</w:t>
      </w:r>
    </w:p>
    <w:p w14:paraId="7DFECCBC" w14:textId="4E81AD71" w:rsidR="00CA74C2" w:rsidRPr="00364F91" w:rsidRDefault="00364F91" w:rsidP="00C52005">
      <w:pPr>
        <w:pStyle w:val="a6"/>
        <w:tabs>
          <w:tab w:val="left" w:pos="993"/>
        </w:tabs>
        <w:ind w:left="0"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Лубковський І., Крістанова Ю. </w:t>
      </w:r>
    </w:p>
    <w:p w14:paraId="7A9A9DA3" w14:textId="77777777" w:rsidR="00EC3493" w:rsidRPr="00EC3493" w:rsidRDefault="00EC3493" w:rsidP="00C52005">
      <w:pPr>
        <w:pStyle w:val="a6"/>
        <w:tabs>
          <w:tab w:val="left" w:pos="993"/>
        </w:tabs>
        <w:ind w:left="0" w:firstLine="709"/>
        <w:jc w:val="right"/>
        <w:rPr>
          <w:rFonts w:eastAsia="Calibri"/>
        </w:rPr>
      </w:pPr>
    </w:p>
    <w:p w14:paraId="711C2D9B" w14:textId="6B8C6CF2" w:rsidR="00CA74C2" w:rsidRPr="00EC3493" w:rsidRDefault="00CA74C2" w:rsidP="00C52005">
      <w:pPr>
        <w:pStyle w:val="a6"/>
        <w:numPr>
          <w:ilvl w:val="0"/>
          <w:numId w:val="14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bCs/>
        </w:rPr>
      </w:pPr>
      <w:r w:rsidRPr="00EC3493">
        <w:rPr>
          <w:rFonts w:eastAsia="Calibri"/>
          <w:bCs/>
        </w:rPr>
        <w:t xml:space="preserve">Про організацію та забезпечення якісного харчування </w:t>
      </w:r>
      <w:r w:rsidR="00DB1361">
        <w:t xml:space="preserve">у </w:t>
      </w:r>
      <w:r w:rsidR="00DB1361" w:rsidRPr="00DB1361">
        <w:rPr>
          <w:rStyle w:val="af"/>
          <w:b w:val="0"/>
          <w:bCs w:val="0"/>
        </w:rPr>
        <w:t>закладах дошкільної освіти</w:t>
      </w:r>
      <w:r w:rsidR="00DB1361">
        <w:t xml:space="preserve"> та закладах загальної середньої освіти </w:t>
      </w:r>
      <w:r w:rsidRPr="00EC3493">
        <w:rPr>
          <w:rFonts w:eastAsia="Calibri"/>
          <w:bCs/>
        </w:rPr>
        <w:t>Чорноморської міської ради.</w:t>
      </w:r>
    </w:p>
    <w:p w14:paraId="49B3DB29" w14:textId="277DE131" w:rsidR="00CA74C2" w:rsidRPr="00364F91" w:rsidRDefault="00A73001" w:rsidP="00C52005">
      <w:pPr>
        <w:pStyle w:val="a6"/>
        <w:ind w:left="0"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Вересень – жовтень  </w:t>
      </w:r>
      <w:r w:rsidR="00CA74C2" w:rsidRPr="00364F91">
        <w:rPr>
          <w:rFonts w:eastAsia="Calibri"/>
          <w:i/>
          <w:iCs/>
        </w:rPr>
        <w:t xml:space="preserve"> 2026 року </w:t>
      </w:r>
    </w:p>
    <w:p w14:paraId="01F960FC" w14:textId="77777777" w:rsidR="00364F91" w:rsidRPr="00364F91" w:rsidRDefault="00364F91" w:rsidP="00364F91">
      <w:pPr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Тєліпов Р., Ковальов А. </w:t>
      </w:r>
    </w:p>
    <w:p w14:paraId="5A96DE4D" w14:textId="77777777" w:rsidR="00120FD8" w:rsidRPr="00EC3493" w:rsidRDefault="00120FD8" w:rsidP="00364F91">
      <w:pPr>
        <w:rPr>
          <w:rFonts w:eastAsia="Calibri"/>
        </w:rPr>
      </w:pPr>
    </w:p>
    <w:p w14:paraId="405CB501" w14:textId="7C281873" w:rsidR="00120FD8" w:rsidRPr="00EC3493" w:rsidRDefault="00120FD8" w:rsidP="00C52005">
      <w:pPr>
        <w:pStyle w:val="3"/>
        <w:numPr>
          <w:ilvl w:val="0"/>
          <w:numId w:val="14"/>
        </w:numPr>
        <w:shd w:val="clear" w:color="auto" w:fill="FFFFFF"/>
        <w:tabs>
          <w:tab w:val="num" w:pos="360"/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t xml:space="preserve">Звіт про організацію роботи КНП «Чорноморська лікарня» </w:t>
      </w:r>
      <w:r w:rsidR="00A73001" w:rsidRPr="00EC3493">
        <w:rPr>
          <w:rFonts w:ascii="Times New Roman" w:eastAsia="Calibri" w:hAnsi="Times New Roman" w:cs="Times New Roman"/>
          <w:bCs/>
          <w:color w:val="auto"/>
        </w:rPr>
        <w:t xml:space="preserve">за </w:t>
      </w:r>
      <w:r w:rsidR="00EC3493" w:rsidRPr="00EC3493">
        <w:rPr>
          <w:rFonts w:ascii="Times New Roman" w:hAnsi="Times New Roman" w:cs="Times New Roman"/>
          <w:color w:val="auto"/>
        </w:rPr>
        <w:t>перше</w:t>
      </w:r>
      <w:r w:rsidR="00A73001" w:rsidRPr="00EC3493">
        <w:rPr>
          <w:rFonts w:ascii="Times New Roman" w:eastAsia="Calibri" w:hAnsi="Times New Roman" w:cs="Times New Roman"/>
          <w:bCs/>
          <w:color w:val="auto"/>
        </w:rPr>
        <w:t xml:space="preserve"> півріччя 2026 року</w:t>
      </w:r>
      <w:r w:rsidR="007425AE" w:rsidRPr="00EC3493">
        <w:rPr>
          <w:rFonts w:ascii="Times New Roman" w:eastAsia="Calibri" w:hAnsi="Times New Roman" w:cs="Times New Roman"/>
          <w:bCs/>
          <w:color w:val="auto"/>
        </w:rPr>
        <w:t>.</w:t>
      </w:r>
    </w:p>
    <w:p w14:paraId="381F6AB3" w14:textId="41C5D553" w:rsidR="00120FD8" w:rsidRPr="00364F91" w:rsidRDefault="00120FD8" w:rsidP="00C52005">
      <w:pPr>
        <w:pStyle w:val="a6"/>
        <w:ind w:left="0"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Листопад </w:t>
      </w:r>
      <w:r w:rsidR="00A73001" w:rsidRPr="00364F91">
        <w:rPr>
          <w:rFonts w:eastAsia="Calibri"/>
          <w:i/>
          <w:iCs/>
        </w:rPr>
        <w:t xml:space="preserve">– грудень </w:t>
      </w:r>
      <w:r w:rsidRPr="00364F91">
        <w:rPr>
          <w:rFonts w:eastAsia="Calibri"/>
          <w:i/>
          <w:iCs/>
        </w:rPr>
        <w:t xml:space="preserve">2026 року </w:t>
      </w:r>
    </w:p>
    <w:p w14:paraId="570A560C" w14:textId="7311D228" w:rsidR="00364F91" w:rsidRPr="00364F91" w:rsidRDefault="00364F91" w:rsidP="00364F91">
      <w:pPr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Тєліпов Р., Солтик С.  </w:t>
      </w:r>
    </w:p>
    <w:p w14:paraId="597EB9D0" w14:textId="77777777" w:rsidR="003E0EEB" w:rsidRPr="00EC3493" w:rsidRDefault="003E0EEB" w:rsidP="00C52005">
      <w:pPr>
        <w:pStyle w:val="a6"/>
        <w:ind w:left="0" w:firstLine="709"/>
        <w:jc w:val="right"/>
        <w:rPr>
          <w:rFonts w:eastAsia="Calibri"/>
        </w:rPr>
      </w:pPr>
    </w:p>
    <w:p w14:paraId="1B3DAA3D" w14:textId="70AF6415" w:rsidR="003E0EEB" w:rsidRPr="00EC3493" w:rsidRDefault="003E0EEB" w:rsidP="00A14EA3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 w:rsidRPr="00EC3493">
        <w:t xml:space="preserve">Про </w:t>
      </w:r>
      <w:r w:rsidR="00A14EA3" w:rsidRPr="00EC3493">
        <w:t xml:space="preserve">підсумки навчально-тренувальної та виховної роботи Комплексної дитячо-юнацької спортивної школи з шахів та шашок </w:t>
      </w:r>
      <w:r w:rsidR="00A73001" w:rsidRPr="00EC3493">
        <w:rPr>
          <w:rFonts w:eastAsia="Calibri"/>
          <w:bCs/>
        </w:rPr>
        <w:t xml:space="preserve">за </w:t>
      </w:r>
      <w:r w:rsidR="00EC3493" w:rsidRPr="00EC3493">
        <w:t>перше</w:t>
      </w:r>
      <w:r w:rsidR="00A73001" w:rsidRPr="00EC3493">
        <w:rPr>
          <w:rFonts w:eastAsia="Calibri"/>
          <w:bCs/>
        </w:rPr>
        <w:t xml:space="preserve"> півріччя 2026 року</w:t>
      </w:r>
      <w:r w:rsidR="00A14EA3" w:rsidRPr="00EC3493">
        <w:t>.</w:t>
      </w:r>
    </w:p>
    <w:p w14:paraId="0B041C1F" w14:textId="6CC47781" w:rsidR="00720DAA" w:rsidRPr="00364F91" w:rsidRDefault="00A73001" w:rsidP="003E0EEB">
      <w:pPr>
        <w:ind w:firstLine="709"/>
        <w:jc w:val="right"/>
        <w:rPr>
          <w:i/>
          <w:iCs/>
        </w:rPr>
      </w:pPr>
      <w:r w:rsidRPr="00364F91">
        <w:rPr>
          <w:i/>
          <w:iCs/>
        </w:rPr>
        <w:t>Листопад - г</w:t>
      </w:r>
      <w:r w:rsidR="003E0EEB" w:rsidRPr="00364F91">
        <w:rPr>
          <w:i/>
          <w:iCs/>
        </w:rPr>
        <w:t>рудень 2026 року</w:t>
      </w:r>
    </w:p>
    <w:p w14:paraId="6D7E3780" w14:textId="77777777" w:rsidR="00364F91" w:rsidRPr="00364F91" w:rsidRDefault="00364F91" w:rsidP="00364F91">
      <w:pPr>
        <w:ind w:firstLine="709"/>
        <w:jc w:val="right"/>
        <w:rPr>
          <w:rFonts w:eastAsia="Calibri"/>
          <w:i/>
          <w:iCs/>
        </w:rPr>
      </w:pPr>
      <w:r w:rsidRPr="00364F91">
        <w:rPr>
          <w:rFonts w:eastAsia="Calibri"/>
          <w:i/>
          <w:iCs/>
        </w:rPr>
        <w:t xml:space="preserve">Тєліпов Р., Ковальов А. </w:t>
      </w:r>
    </w:p>
    <w:p w14:paraId="43227F9C" w14:textId="77777777" w:rsidR="000203D0" w:rsidRPr="00EC3493" w:rsidRDefault="000203D0" w:rsidP="003E0EEB">
      <w:pPr>
        <w:ind w:firstLine="709"/>
        <w:jc w:val="right"/>
      </w:pPr>
    </w:p>
    <w:p w14:paraId="1655195F" w14:textId="2A9B172E" w:rsidR="00720DAA" w:rsidRPr="00EC3493" w:rsidRDefault="00120FD8" w:rsidP="00C52005">
      <w:pPr>
        <w:pStyle w:val="3"/>
        <w:numPr>
          <w:ilvl w:val="0"/>
          <w:numId w:val="14"/>
        </w:numPr>
        <w:shd w:val="clear" w:color="auto" w:fill="FFFFFF"/>
        <w:tabs>
          <w:tab w:val="num" w:pos="360"/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/>
          <w:bCs/>
          <w:color w:val="auto"/>
        </w:rPr>
      </w:pPr>
      <w:r w:rsidRPr="00EC3493">
        <w:rPr>
          <w:rFonts w:ascii="Times New Roman" w:eastAsia="Calibri" w:hAnsi="Times New Roman" w:cs="Times New Roman"/>
          <w:bCs/>
          <w:color w:val="auto"/>
        </w:rPr>
        <w:t xml:space="preserve">Про </w:t>
      </w:r>
      <w:r w:rsidR="00A73001" w:rsidRPr="00EC3493">
        <w:rPr>
          <w:rFonts w:ascii="Times New Roman" w:eastAsia="Calibri" w:hAnsi="Times New Roman" w:cs="Times New Roman"/>
          <w:bCs/>
          <w:color w:val="auto"/>
        </w:rPr>
        <w:t xml:space="preserve">план </w:t>
      </w:r>
      <w:r w:rsidRPr="00EC3493">
        <w:rPr>
          <w:rFonts w:ascii="Times New Roman" w:eastAsia="Calibri" w:hAnsi="Times New Roman" w:cs="Times New Roman"/>
          <w:bCs/>
          <w:color w:val="auto"/>
        </w:rPr>
        <w:t>роботи постійної комісії на перше півріччя 2027 року.</w:t>
      </w:r>
    </w:p>
    <w:p w14:paraId="2A008CCD" w14:textId="68999A69" w:rsidR="00720DAA" w:rsidRPr="00364F91" w:rsidRDefault="00120FD8" w:rsidP="004677A3">
      <w:pPr>
        <w:pStyle w:val="a6"/>
        <w:tabs>
          <w:tab w:val="left" w:pos="1134"/>
        </w:tabs>
        <w:ind w:left="0" w:firstLine="709"/>
        <w:contextualSpacing/>
        <w:jc w:val="right"/>
        <w:rPr>
          <w:i/>
          <w:iCs/>
        </w:rPr>
      </w:pPr>
      <w:r w:rsidRPr="00364F91">
        <w:rPr>
          <w:rFonts w:eastAsia="Calibri"/>
          <w:bCs/>
          <w:i/>
          <w:iCs/>
        </w:rPr>
        <w:t>Грудень 202</w:t>
      </w:r>
      <w:r w:rsidR="00E528F8" w:rsidRPr="00364F91">
        <w:rPr>
          <w:rFonts w:eastAsia="Calibri"/>
          <w:bCs/>
          <w:i/>
          <w:iCs/>
        </w:rPr>
        <w:t>6</w:t>
      </w:r>
      <w:r w:rsidRPr="00364F91">
        <w:rPr>
          <w:rFonts w:eastAsia="Calibri"/>
          <w:bCs/>
          <w:i/>
          <w:iCs/>
        </w:rPr>
        <w:t xml:space="preserve"> року</w:t>
      </w:r>
    </w:p>
    <w:p w14:paraId="47404649" w14:textId="07D54327" w:rsidR="00720DAA" w:rsidRPr="00EC3493" w:rsidRDefault="00720DAA" w:rsidP="00CB3A17">
      <w:pPr>
        <w:ind w:firstLine="5954"/>
        <w:jc w:val="right"/>
      </w:pPr>
    </w:p>
    <w:p w14:paraId="1A252739" w14:textId="77777777" w:rsidR="00765EBD" w:rsidRPr="00EC3493" w:rsidRDefault="00765EBD" w:rsidP="00364F91"/>
    <w:p w14:paraId="543877E8" w14:textId="77777777" w:rsidR="001662A3" w:rsidRPr="00EC3493" w:rsidRDefault="001662A3" w:rsidP="00CB3A17">
      <w:pPr>
        <w:ind w:firstLine="5954"/>
        <w:jc w:val="right"/>
      </w:pPr>
    </w:p>
    <w:p w14:paraId="229EF08C" w14:textId="3C4F4694" w:rsidR="001662A3" w:rsidRPr="00EC3493" w:rsidRDefault="001662A3" w:rsidP="001662A3">
      <w:pPr>
        <w:jc w:val="both"/>
      </w:pPr>
      <w:r w:rsidRPr="00EC3493">
        <w:t xml:space="preserve">Начальник організаційного відділу </w:t>
      </w:r>
      <w:r w:rsidRPr="00EC3493">
        <w:tab/>
      </w:r>
      <w:r w:rsidRPr="00EC3493">
        <w:tab/>
        <w:t xml:space="preserve">                  </w:t>
      </w:r>
      <w:r w:rsidRPr="00EC3493">
        <w:tab/>
        <w:t xml:space="preserve">Ілля ВАРИЖУК </w:t>
      </w:r>
    </w:p>
    <w:sectPr w:rsidR="001662A3" w:rsidRPr="00EC3493" w:rsidSect="003E5403">
      <w:headerReference w:type="default" r:id="rId7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ACB3C" w14:textId="77777777" w:rsidR="00352257" w:rsidRDefault="00352257" w:rsidP="00720DAA">
      <w:r>
        <w:separator/>
      </w:r>
    </w:p>
  </w:endnote>
  <w:endnote w:type="continuationSeparator" w:id="0">
    <w:p w14:paraId="4DEC88EE" w14:textId="77777777" w:rsidR="00352257" w:rsidRDefault="00352257" w:rsidP="0072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412D2" w14:textId="77777777" w:rsidR="00352257" w:rsidRDefault="00352257" w:rsidP="00720DAA">
      <w:r>
        <w:separator/>
      </w:r>
    </w:p>
  </w:footnote>
  <w:footnote w:type="continuationSeparator" w:id="0">
    <w:p w14:paraId="4646047F" w14:textId="77777777" w:rsidR="00352257" w:rsidRDefault="00352257" w:rsidP="00720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21668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58BDB53E" w14:textId="0C33DE27" w:rsidR="00720DAA" w:rsidRPr="00720DAA" w:rsidRDefault="00720DAA">
        <w:pPr>
          <w:pStyle w:val="ab"/>
          <w:jc w:val="center"/>
          <w:rPr>
            <w:sz w:val="22"/>
            <w:szCs w:val="22"/>
          </w:rPr>
        </w:pPr>
        <w:r>
          <w:t xml:space="preserve">                                                                   </w:t>
        </w:r>
        <w:r w:rsidRPr="00720DAA">
          <w:rPr>
            <w:sz w:val="22"/>
            <w:szCs w:val="22"/>
          </w:rPr>
          <w:fldChar w:fldCharType="begin"/>
        </w:r>
        <w:r w:rsidRPr="00720DAA">
          <w:rPr>
            <w:sz w:val="22"/>
            <w:szCs w:val="22"/>
          </w:rPr>
          <w:instrText>PAGE   \* MERGEFORMAT</w:instrText>
        </w:r>
        <w:r w:rsidRPr="00720DAA">
          <w:rPr>
            <w:sz w:val="22"/>
            <w:szCs w:val="22"/>
          </w:rPr>
          <w:fldChar w:fldCharType="separate"/>
        </w:r>
        <w:r w:rsidRPr="00720DAA">
          <w:rPr>
            <w:sz w:val="22"/>
            <w:szCs w:val="22"/>
          </w:rPr>
          <w:t>2</w:t>
        </w:r>
        <w:r w:rsidRPr="00720DAA">
          <w:rPr>
            <w:sz w:val="22"/>
            <w:szCs w:val="22"/>
          </w:rPr>
          <w:fldChar w:fldCharType="end"/>
        </w:r>
        <w:r w:rsidRPr="00720DA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                                                    </w:t>
        </w:r>
        <w:r w:rsidRPr="00720DAA">
          <w:rPr>
            <w:sz w:val="22"/>
            <w:szCs w:val="22"/>
          </w:rPr>
          <w:t xml:space="preserve">Продовження додатка </w:t>
        </w:r>
      </w:p>
    </w:sdtContent>
  </w:sdt>
  <w:p w14:paraId="73E525A4" w14:textId="77777777" w:rsidR="00720DAA" w:rsidRDefault="00720DA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F58"/>
    <w:multiLevelType w:val="hybridMultilevel"/>
    <w:tmpl w:val="F96C3800"/>
    <w:lvl w:ilvl="0" w:tplc="D1D8FEB6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224D1"/>
    <w:multiLevelType w:val="hybridMultilevel"/>
    <w:tmpl w:val="3A5C540A"/>
    <w:lvl w:ilvl="0" w:tplc="168C3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DD7B1C"/>
    <w:multiLevelType w:val="hybridMultilevel"/>
    <w:tmpl w:val="BE846F70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45D15E3"/>
    <w:multiLevelType w:val="hybridMultilevel"/>
    <w:tmpl w:val="F962A6C0"/>
    <w:lvl w:ilvl="0" w:tplc="4B7642C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2583E"/>
    <w:multiLevelType w:val="hybridMultilevel"/>
    <w:tmpl w:val="BAB67CD6"/>
    <w:lvl w:ilvl="0" w:tplc="3DC28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2C2005"/>
    <w:multiLevelType w:val="hybridMultilevel"/>
    <w:tmpl w:val="FD96F702"/>
    <w:lvl w:ilvl="0" w:tplc="A6A223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C7C63"/>
    <w:multiLevelType w:val="hybridMultilevel"/>
    <w:tmpl w:val="1814261E"/>
    <w:lvl w:ilvl="0" w:tplc="901C04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F0641"/>
    <w:multiLevelType w:val="hybridMultilevel"/>
    <w:tmpl w:val="ADCA95B2"/>
    <w:lvl w:ilvl="0" w:tplc="6EB6BB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53FF3"/>
    <w:multiLevelType w:val="hybridMultilevel"/>
    <w:tmpl w:val="9FBC70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F3F9C"/>
    <w:multiLevelType w:val="hybridMultilevel"/>
    <w:tmpl w:val="B284F11E"/>
    <w:lvl w:ilvl="0" w:tplc="5476C80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D39E6"/>
    <w:multiLevelType w:val="hybridMultilevel"/>
    <w:tmpl w:val="D9948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97674"/>
    <w:multiLevelType w:val="hybridMultilevel"/>
    <w:tmpl w:val="67B06C78"/>
    <w:lvl w:ilvl="0" w:tplc="A8988214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486E92"/>
    <w:multiLevelType w:val="hybridMultilevel"/>
    <w:tmpl w:val="7CFE8F58"/>
    <w:lvl w:ilvl="0" w:tplc="7012ED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9"/>
  </w:num>
  <w:num w:numId="5">
    <w:abstractNumId w:val="1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1"/>
  </w:num>
  <w:num w:numId="12">
    <w:abstractNumId w:val="4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8E"/>
    <w:rsid w:val="000203D0"/>
    <w:rsid w:val="00025552"/>
    <w:rsid w:val="000832C1"/>
    <w:rsid w:val="000B62ED"/>
    <w:rsid w:val="00120FD8"/>
    <w:rsid w:val="001662A3"/>
    <w:rsid w:val="00225586"/>
    <w:rsid w:val="00240D72"/>
    <w:rsid w:val="002D16C6"/>
    <w:rsid w:val="00352257"/>
    <w:rsid w:val="00364F91"/>
    <w:rsid w:val="0037209E"/>
    <w:rsid w:val="003E0EEB"/>
    <w:rsid w:val="003E5403"/>
    <w:rsid w:val="00414BC8"/>
    <w:rsid w:val="004677A3"/>
    <w:rsid w:val="00481D08"/>
    <w:rsid w:val="00482D8E"/>
    <w:rsid w:val="00547197"/>
    <w:rsid w:val="005B307E"/>
    <w:rsid w:val="005B699B"/>
    <w:rsid w:val="005C61EC"/>
    <w:rsid w:val="006432F6"/>
    <w:rsid w:val="00671372"/>
    <w:rsid w:val="006C2DB7"/>
    <w:rsid w:val="00720DAA"/>
    <w:rsid w:val="00733474"/>
    <w:rsid w:val="007425AE"/>
    <w:rsid w:val="00765EBD"/>
    <w:rsid w:val="00766309"/>
    <w:rsid w:val="0076745B"/>
    <w:rsid w:val="007843AF"/>
    <w:rsid w:val="00787789"/>
    <w:rsid w:val="007A33A1"/>
    <w:rsid w:val="007D5387"/>
    <w:rsid w:val="007E0AA3"/>
    <w:rsid w:val="00863F68"/>
    <w:rsid w:val="008A09AC"/>
    <w:rsid w:val="008A675B"/>
    <w:rsid w:val="008D4FD5"/>
    <w:rsid w:val="008D7EFB"/>
    <w:rsid w:val="008E3EC7"/>
    <w:rsid w:val="00967BC4"/>
    <w:rsid w:val="009A47EA"/>
    <w:rsid w:val="009C2467"/>
    <w:rsid w:val="00A14EA3"/>
    <w:rsid w:val="00A73001"/>
    <w:rsid w:val="00A77994"/>
    <w:rsid w:val="00AF3A26"/>
    <w:rsid w:val="00BD4DB9"/>
    <w:rsid w:val="00C17B04"/>
    <w:rsid w:val="00C52005"/>
    <w:rsid w:val="00C645C1"/>
    <w:rsid w:val="00CA74C2"/>
    <w:rsid w:val="00CB3A17"/>
    <w:rsid w:val="00CF42A2"/>
    <w:rsid w:val="00D5567A"/>
    <w:rsid w:val="00DB1361"/>
    <w:rsid w:val="00E12DDA"/>
    <w:rsid w:val="00E528F8"/>
    <w:rsid w:val="00EB6F53"/>
    <w:rsid w:val="00EC3493"/>
    <w:rsid w:val="00EE3021"/>
    <w:rsid w:val="00F478C4"/>
    <w:rsid w:val="00F550C1"/>
    <w:rsid w:val="00F7525C"/>
    <w:rsid w:val="00F9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6146"/>
  <w15:chartTrackingRefBased/>
  <w15:docId w15:val="{68E5DE12-ECFA-4EF9-8F48-72C83431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45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link w:val="40"/>
    <w:uiPriority w:val="9"/>
    <w:qFormat/>
    <w:rsid w:val="000B62ED"/>
    <w:pPr>
      <w:spacing w:before="100" w:beforeAutospacing="1" w:after="100" w:afterAutospacing="1"/>
      <w:outlineLvl w:val="3"/>
    </w:pPr>
    <w:rPr>
      <w:b/>
      <w:bCs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B3A17"/>
    <w:rPr>
      <w:rFonts w:ascii="Arial" w:hAnsi="Arial"/>
      <w:szCs w:val="20"/>
    </w:rPr>
  </w:style>
  <w:style w:type="character" w:customStyle="1" w:styleId="a4">
    <w:name w:val="Основний текст Знак"/>
    <w:basedOn w:val="a0"/>
    <w:link w:val="a3"/>
    <w:rsid w:val="00CB3A17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5">
    <w:name w:val="Абзац списку Знак"/>
    <w:aliases w:val="CA bullets Знак"/>
    <w:basedOn w:val="a0"/>
    <w:link w:val="a6"/>
    <w:uiPriority w:val="34"/>
    <w:locked/>
    <w:rsid w:val="00CB3A1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6">
    <w:name w:val="List Paragraph"/>
    <w:aliases w:val="CA bullets"/>
    <w:basedOn w:val="a"/>
    <w:link w:val="a5"/>
    <w:uiPriority w:val="34"/>
    <w:qFormat/>
    <w:rsid w:val="00CB3A17"/>
    <w:pPr>
      <w:ind w:left="708"/>
    </w:pPr>
  </w:style>
  <w:style w:type="paragraph" w:styleId="a7">
    <w:name w:val="Plain Text"/>
    <w:basedOn w:val="a"/>
    <w:link w:val="a8"/>
    <w:semiHidden/>
    <w:unhideWhenUsed/>
    <w:rsid w:val="00414BC8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414BC8"/>
    <w:rPr>
      <w:rFonts w:ascii="Courier New" w:eastAsia="Times New Roman" w:hAnsi="Courier New" w:cs="Courier New"/>
      <w:sz w:val="20"/>
      <w:szCs w:val="20"/>
      <w:lang w:val="uk-UA" w:eastAsia="ru-RU"/>
    </w:rPr>
  </w:style>
  <w:style w:type="table" w:styleId="a9">
    <w:name w:val="Table Grid"/>
    <w:basedOn w:val="a1"/>
    <w:rsid w:val="00414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720DAA"/>
    <w:pPr>
      <w:spacing w:before="100" w:beforeAutospacing="1" w:after="100" w:afterAutospacing="1"/>
    </w:pPr>
    <w:rPr>
      <w:lang w:eastAsia="uk-UA"/>
    </w:rPr>
  </w:style>
  <w:style w:type="paragraph" w:styleId="ab">
    <w:name w:val="header"/>
    <w:basedOn w:val="a"/>
    <w:link w:val="ac"/>
    <w:uiPriority w:val="99"/>
    <w:unhideWhenUsed/>
    <w:rsid w:val="00720DAA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720DA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720DAA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720DA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0B62ED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C645C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customStyle="1" w:styleId="FontStyle31">
    <w:name w:val="Font Style31"/>
    <w:uiPriority w:val="99"/>
    <w:rsid w:val="00CA74C2"/>
    <w:rPr>
      <w:rFonts w:ascii="Times New Roman" w:hAnsi="Times New Roman" w:cs="Times New Roman"/>
      <w:b/>
      <w:bCs/>
      <w:sz w:val="18"/>
      <w:szCs w:val="18"/>
    </w:rPr>
  </w:style>
  <w:style w:type="character" w:styleId="af">
    <w:name w:val="Strong"/>
    <w:basedOn w:val="a0"/>
    <w:uiPriority w:val="22"/>
    <w:qFormat/>
    <w:rsid w:val="00DB1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4</Pages>
  <Words>4036</Words>
  <Characters>2301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45</cp:revision>
  <cp:lastPrinted>2026-06-08T13:22:00Z</cp:lastPrinted>
  <dcterms:created xsi:type="dcterms:W3CDTF">2022-11-14T08:41:00Z</dcterms:created>
  <dcterms:modified xsi:type="dcterms:W3CDTF">2026-06-17T12:48:00Z</dcterms:modified>
</cp:coreProperties>
</file>